
<file path=[Content_Types].xml><?xml version="1.0" encoding="utf-8"?>
<Types xmlns="http://schemas.openxmlformats.org/package/2006/content-types">
  <Default Extension="rels" ContentType="application/vnd.openxmlformats-package.relationships+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image/png" PartName="/word/media/document_image_rId3.png"/>
  <Override ContentType="application/vnd.openxmlformats-officedocument.wordprocessingml.numbering+xml" PartName="/word/numbering.xml"/>
  <Override ContentType="application/vnd.openxmlformats-officedocument.wordprocessingml.styles+xml" PartName="/word/styles.xml"/>
</Types>
</file>

<file path=_rels/.rels><?xml version="1.0" encoding="UTF-8" standalone="yes"?><Relationships xmlns="http://schemas.openxmlformats.org/package/2006/relationships"><Relationship Target="word/document.xml" Type="http://schemas.openxmlformats.org/officeDocument/2006/relationships/officeDocument" Id="rId1"/><Relationship Target="docProps/core.xml" Type="http://schemas.openxmlformats.org/package/2006/relationships/metadata/core-properties" Id="rId2"/><Relationship Target="docProps/app.xml" Type="http://schemas.openxmlformats.org/officeDocument/2006/relationships/extended-properties" Id="rId3"/></Relationships>
</file>

<file path=word/document.xml><?xml version="1.0" encoding="utf-8"?>
<w:document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mc:Ignorable="w14 w15">
  <w:body>
    <w:p w14:paraId="b8273ee" w14:textId="b8273ee">
      <w:pPr>
        <w:spacing w:after="0"/>
        <w:ind w:left="0"/>
        <w:jc w:val="left"/>
        <w15:collapsed w:val="false"/>
      </w:pPr>
      <w:r>
        <w:rPr>
          <w:rFonts w:ascii="Times New Roman"/>
          <w:b w:val="false"/>
          <w:i w:val="false"/>
          <w:color w:val="000000"/>
          <w:sz w:val="28"/>
        </w:rPr>
        <w:t>
				</w:t>
      </w:r>
      <w:r>
        <w:drawing>
          <wp:inline distT="0" distB="0" distL="0" distR="0">
            <wp:extent cx="2057400" cy="571500"/>
            <wp:effectExtent l="0" t="0" r="0" b="0"/>
            <wp:docPr id="0" name="" descr=""/>
            <wp:cNvGraphicFramePr>
              <a:graphicFrameLocks noChangeAspect="true"/>
            </wp:cNvGraphicFramePr>
            <a:graphic>
              <a:graphicData uri="http://schemas.openxmlformats.org/drawingml/2006/picture">
                <pic:pic>
                  <pic:nvPicPr>
                    <pic:cNvPr id="1" name=""/>
                    <pic:cNvPicPr/>
                  </pic:nvPicPr>
                  <pic:blipFill>
                    <a:blip r:embed="rId3"/>
                    <a:stretch>
                      <a:fillRect/>
                    </a:stretch>
                  </pic:blipFill>
                  <pic:spPr>
                    <a:xfrm>
                      <a:off x="0" y="0"/>
                      <a:ext cx="2057400" cy="571500"/>
                    </a:xfrm>
                    <a:prstGeom prst="rect">
                      <a:avLst/>
                    </a:prstGeom>
                  </pic:spPr>
                </pic:pic>
              </a:graphicData>
            </a:graphic>
          </wp:inline>
        </w:drawing>
      </w:r>
      <w:r>
        <w:rPr>
          <w:rFonts w:ascii="Times New Roman"/>
          <w:b w:val="false"/>
          <w:i w:val="false"/>
          <w:color w:val="000000"/>
          <w:sz w:val="28"/>
        </w:rPr>
        <w:t>
					</w:t>
      </w:r>
    </w:p>
    <w:p>
      <w:pPr>
        <w:spacing w:after="0"/>
        <w:ind w:left="0"/>
        <w:jc w:val="left"/>
      </w:pPr>
      <w:r>
        <w:rPr>
          <w:rFonts w:ascii="Times New Roman"/>
          <w:b/>
          <w:i w:val="false"/>
          <w:color w:val="000000"/>
          <w:sz w:val="28"/>
        </w:rPr>
        <w:t>"Архив ісі саласында мемлекеттік қызметтер көрсету қағидаларын бекіту туралы" Қазақстан Республикасы Мәдениет және спорт министрінің 2020 жылғы 29 мамырдағы № 159 бұйрығына өзгерістер мен толықтырулар енгізу туралы</w:t>
      </w:r>
    </w:p>
    <w:p>
      <w:pPr>
        <w:spacing w:after="0"/>
        <w:ind w:left="0"/>
        <w:jc w:val="both"/>
      </w:pPr>
      <w:r>
        <w:rPr>
          <w:rFonts w:ascii="Times New Roman"/>
          <w:b w:val="false"/>
          <w:i w:val="false"/>
          <w:color w:val="000000"/>
          <w:sz w:val="28"/>
        </w:rPr>
        <w:t>Қазақстан Республикасы Мәдениет және спорт министрінің м.а. 2021 жылғы 19 қазандағы № 312 бұйрығы. Қазақстан Республикасының Әділет министрлігінде 2021 жылғы 27 қазанда № 24923 болып тіркелді</w:t>
      </w:r>
    </w:p>
    <w:p>
      <w:pPr>
        <w:spacing w:after="0"/>
        <w:ind w:left="0"/>
        <w:jc w:val="both"/>
      </w:pPr>
      <w:bookmarkStart w:name="z4" w:id="0"/>
      <w:r>
        <w:rPr>
          <w:rFonts w:ascii="Times New Roman"/>
          <w:b w:val="false"/>
          <w:i w:val="false"/>
          <w:color w:val="000000"/>
          <w:sz w:val="28"/>
        </w:rPr>
        <w:t>
      БҰЙЫРАМЫН:</w:t>
      </w:r>
    </w:p>
    <w:bookmarkEnd w:id="0"/>
    <w:bookmarkStart w:name="z5" w:id="1"/>
    <w:p>
      <w:pPr>
        <w:spacing w:after="0"/>
        <w:ind w:left="0"/>
        <w:jc w:val="both"/>
      </w:pPr>
      <w:r>
        <w:rPr>
          <w:rFonts w:ascii="Times New Roman"/>
          <w:b w:val="false"/>
          <w:i w:val="false"/>
          <w:color w:val="000000"/>
          <w:sz w:val="28"/>
        </w:rPr>
        <w:t xml:space="preserve">
      1."Архив ісі саласында мемлекеттік қызметтер көрсету қағидаларын бекіту туралы" Қазақстан Республикасы Мәдениет және спорт министрінің 2020 жылғы 29 мамырдағы № 159 </w:t>
      </w:r>
      <w:r>
        <w:rPr>
          <w:rFonts w:ascii="Times New Roman"/>
          <w:b w:val="false"/>
          <w:i w:val="false"/>
          <w:color w:val="000000"/>
          <w:sz w:val="28"/>
        </w:rPr>
        <w:t>бұйрығына</w:t>
      </w:r>
      <w:r>
        <w:rPr>
          <w:rFonts w:ascii="Times New Roman"/>
          <w:b w:val="false"/>
          <w:i w:val="false"/>
          <w:color w:val="000000"/>
          <w:sz w:val="28"/>
        </w:rPr>
        <w:t xml:space="preserve"> (Нормативтік құқықтық актілерді мемлекеттік тіркеу тізілімінде № 20790 болып тіркелген) мынадай өзгерістер мен толықтырулар енгізілсін:</w:t>
      </w:r>
    </w:p>
    <w:bookmarkEnd w:id="1"/>
    <w:bookmarkStart w:name="z6" w:id="2"/>
    <w:p>
      <w:pPr>
        <w:spacing w:after="0"/>
        <w:ind w:left="0"/>
        <w:jc w:val="both"/>
      </w:pPr>
      <w:r>
        <w:rPr>
          <w:rFonts w:ascii="Times New Roman"/>
          <w:b w:val="false"/>
          <w:i w:val="false"/>
          <w:color w:val="000000"/>
          <w:sz w:val="28"/>
        </w:rPr>
        <w:t xml:space="preserve">
      көрсетілген бұйрықпен бекітілген "Архивтік анықтамалар, архивтік құжаттардың көшірмелерін немесе архивтік үзінділер беру" мемлекеттік қызмет көрсету </w:t>
      </w:r>
      <w:r>
        <w:rPr>
          <w:rFonts w:ascii="Times New Roman"/>
          <w:b w:val="false"/>
          <w:i w:val="false"/>
          <w:color w:val="000000"/>
          <w:sz w:val="28"/>
        </w:rPr>
        <w:t>қағидаларында</w:t>
      </w:r>
      <w:r>
        <w:rPr>
          <w:rFonts w:ascii="Times New Roman"/>
          <w:b w:val="false"/>
          <w:i w:val="false"/>
          <w:color w:val="000000"/>
          <w:sz w:val="28"/>
        </w:rPr>
        <w:t>:</w:t>
      </w:r>
    </w:p>
    <w:bookmarkEnd w:id="2"/>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2-тармақ</w:t>
      </w:r>
      <w:r>
        <w:rPr>
          <w:rFonts w:ascii="Times New Roman"/>
          <w:b w:val="false"/>
          <w:i w:val="false"/>
          <w:color w:val="000000"/>
          <w:sz w:val="28"/>
        </w:rPr>
        <w:t xml:space="preserve"> мынадай мазмұндағы 6) тармақшамен толықтырылсын:</w:t>
      </w:r>
    </w:p>
    <w:bookmarkStart w:name="z8" w:id="3"/>
    <w:p>
      <w:pPr>
        <w:spacing w:after="0"/>
        <w:ind w:left="0"/>
        <w:jc w:val="both"/>
      </w:pPr>
      <w:r>
        <w:rPr>
          <w:rFonts w:ascii="Times New Roman"/>
          <w:b w:val="false"/>
          <w:i w:val="false"/>
          <w:color w:val="000000"/>
          <w:sz w:val="28"/>
        </w:rPr>
        <w:t>
      "6) цифрлық құжат – мемлекеттік көрсетілетін қызметтерді және өзге де қызметтерді электрондық нысанда алу үшін, сондай-ақ жеке және заңды тұлғалармен өзара іс-қимыл жасау кезінде цифрлық құжаттар сервисімен қалыптастырылатын қажетті электрондық құжат.";</w:t>
      </w:r>
    </w:p>
    <w:bookmarkEnd w:id="3"/>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4-тармақ</w:t>
      </w:r>
      <w:r>
        <w:rPr>
          <w:rFonts w:ascii="Times New Roman"/>
          <w:b w:val="false"/>
          <w:i w:val="false"/>
          <w:color w:val="000000"/>
          <w:sz w:val="28"/>
        </w:rPr>
        <w:t xml:space="preserve"> мынадай редакцияда жазылсын:</w:t>
      </w:r>
    </w:p>
    <w:bookmarkStart w:name="z10" w:id="4"/>
    <w:p>
      <w:pPr>
        <w:spacing w:after="0"/>
        <w:ind w:left="0"/>
        <w:jc w:val="both"/>
      </w:pPr>
      <w:r>
        <w:rPr>
          <w:rFonts w:ascii="Times New Roman"/>
          <w:b w:val="false"/>
          <w:i w:val="false"/>
          <w:color w:val="000000"/>
          <w:sz w:val="28"/>
        </w:rPr>
        <w:t xml:space="preserve">
      "4. Мемлекеттік көрсетілетін қызметті алу үшін жеке және заңды тұлғалар (бұдан әрі – көрсетілетін қызметті алушы) осы Қағидаларға </w:t>
      </w:r>
      <w:r>
        <w:rPr>
          <w:rFonts w:ascii="Times New Roman"/>
          <w:b w:val="false"/>
          <w:i w:val="false"/>
          <w:color w:val="000000"/>
          <w:sz w:val="28"/>
        </w:rPr>
        <w:t>1-қосымшаға</w:t>
      </w:r>
      <w:r>
        <w:rPr>
          <w:rFonts w:ascii="Times New Roman"/>
          <w:b w:val="false"/>
          <w:i w:val="false"/>
          <w:color w:val="000000"/>
          <w:sz w:val="28"/>
        </w:rPr>
        <w:t xml:space="preserve"> сәйкес нысан бойынша өтінішпен көрсетілетін қызметті берушінің кеңсесіне, "Азаматтарға арналған үкімет" Мемлекеттік корпорациясы" коммерциялық емес акционерлік қоғамына (бұдан әрі – Мемлекеттік корпорация) не "электрондық үкімет" www.egov.kz (бұдан әрі – портал) веб-порталы арқылы жүгінеді.</w:t>
      </w:r>
    </w:p>
    <w:bookmarkEnd w:id="4"/>
    <w:bookmarkStart w:name="z11" w:id="5"/>
    <w:p>
      <w:pPr>
        <w:spacing w:after="0"/>
        <w:ind w:left="0"/>
        <w:jc w:val="both"/>
      </w:pPr>
      <w:r>
        <w:rPr>
          <w:rFonts w:ascii="Times New Roman"/>
          <w:b w:val="false"/>
          <w:i w:val="false"/>
          <w:color w:val="000000"/>
          <w:sz w:val="28"/>
        </w:rPr>
        <w:t xml:space="preserve">
      Мемлекеттік көрсетілетін қызметтің процесінің сипаттамасын, нысанын, мазмұнын және мемлекеттік қызмет көрсетудің нәтижесі кіретін мемлекеттік қызметті көрсетудің негізгі талаптарының тізбесі осы Қағидаларға </w:t>
      </w:r>
      <w:r>
        <w:rPr>
          <w:rFonts w:ascii="Times New Roman"/>
          <w:b w:val="false"/>
          <w:i w:val="false"/>
          <w:color w:val="000000"/>
          <w:sz w:val="28"/>
        </w:rPr>
        <w:t>2-қосымшаға</w:t>
      </w:r>
      <w:r>
        <w:rPr>
          <w:rFonts w:ascii="Times New Roman"/>
          <w:b w:val="false"/>
          <w:i w:val="false"/>
          <w:color w:val="000000"/>
          <w:sz w:val="28"/>
        </w:rPr>
        <w:t xml:space="preserve"> сәйкес мемлекеттік көрсетілетін қызметтің стандартында жазылған.";</w:t>
      </w:r>
    </w:p>
    <w:bookmarkEnd w:id="5"/>
    <w:bookmarkStart w:name="z12" w:id="6"/>
    <w:p>
      <w:pPr>
        <w:spacing w:after="0"/>
        <w:ind w:left="0"/>
        <w:jc w:val="both"/>
      </w:pPr>
      <w:r>
        <w:rPr>
          <w:rFonts w:ascii="Times New Roman"/>
          <w:b w:val="false"/>
          <w:i w:val="false"/>
          <w:color w:val="000000"/>
          <w:sz w:val="28"/>
        </w:rPr>
        <w:t>
      мынадай мазмұндағы 4-1-тармағымен толықтырылсын:</w:t>
      </w:r>
    </w:p>
    <w:bookmarkEnd w:id="6"/>
    <w:bookmarkStart w:name="z13" w:id="7"/>
    <w:p>
      <w:pPr>
        <w:spacing w:after="0"/>
        <w:ind w:left="0"/>
        <w:jc w:val="both"/>
      </w:pPr>
      <w:r>
        <w:rPr>
          <w:rFonts w:ascii="Times New Roman"/>
          <w:b w:val="false"/>
          <w:i w:val="false"/>
          <w:color w:val="000000"/>
          <w:sz w:val="28"/>
        </w:rPr>
        <w:t>
      "4-1. Құжаттар топтамасы мемлекеттік көрсетілетін қызмет стандартында көрсетілген, мемлекеттік көрсетілетін қызметті алу үшін қажетті құжаттардың тізбесіне сәйкес келген жағдайда көрсетілетін қызметті берушінің жауапты орындаушысы "Электронды құжаттардың бірыңғай архиві" автоматтандырылған ақпараттық жүйесіне мәліметтерді енгізеді (бұдан әрі – "ЭҚБА" АЖ).";</w:t>
      </w:r>
    </w:p>
    <w:bookmarkEnd w:id="7"/>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5-тармақ</w:t>
      </w:r>
      <w:r>
        <w:rPr>
          <w:rFonts w:ascii="Times New Roman"/>
          <w:b w:val="false"/>
          <w:i w:val="false"/>
          <w:color w:val="000000"/>
          <w:sz w:val="28"/>
        </w:rPr>
        <w:t xml:space="preserve"> мынадай редакцияда жазылсын:</w:t>
      </w:r>
    </w:p>
    <w:bookmarkStart w:name="z15" w:id="8"/>
    <w:p>
      <w:pPr>
        <w:spacing w:after="0"/>
        <w:ind w:left="0"/>
        <w:jc w:val="both"/>
      </w:pPr>
      <w:r>
        <w:rPr>
          <w:rFonts w:ascii="Times New Roman"/>
          <w:b w:val="false"/>
          <w:i w:val="false"/>
          <w:color w:val="000000"/>
          <w:sz w:val="28"/>
        </w:rPr>
        <w:t>
      "5. Көрсетілетін қызметті берушінің кеңсесіне құжаттардың толық топтамасын ұсынған жағдайда, оның көшірмесіне кеңсе қызметкерінің тегін және күнін көрсете отырып қабылданғаны туралы белгі қойылады, портал арқылы жүгінген кезде көрсетілетін қызметті алушының "жеке кабинетіне" мемлекеттік қызмет көрсетуге сұрау салудың қабылданғаны туралы мәртебе жіберіледі.</w:t>
      </w:r>
    </w:p>
    <w:bookmarkEnd w:id="8"/>
    <w:bookmarkStart w:name="z16" w:id="9"/>
    <w:p>
      <w:pPr>
        <w:spacing w:after="0"/>
        <w:ind w:left="0"/>
        <w:jc w:val="both"/>
      </w:pPr>
      <w:r>
        <w:rPr>
          <w:rFonts w:ascii="Times New Roman"/>
          <w:b w:val="false"/>
          <w:i w:val="false"/>
          <w:color w:val="000000"/>
          <w:sz w:val="28"/>
        </w:rPr>
        <w:t>
      Құжаттар топтамасын Мемлекеттік корпорация арқылы тапсырған кезде көрсетілетін қызметті алушы көрсетілетін қызметті берушіге жеке басын куәландыратын құжатты, немесе цифрлық құжаттар сервисінен цифрлық құжатты (жеке басын сәйкестендіру үшін ұсынылады) және заңды тұлға үшін – өкілеттігін растайтын құжат не жеке тұлға үшін – нотариалды куәландырылған сенімхат (уәкілетті өкіл жүгінген кезде) ұсынады.</w:t>
      </w:r>
    </w:p>
    <w:bookmarkEnd w:id="9"/>
    <w:bookmarkStart w:name="z17" w:id="10"/>
    <w:p>
      <w:pPr>
        <w:spacing w:after="0"/>
        <w:ind w:left="0"/>
        <w:jc w:val="both"/>
      </w:pPr>
      <w:r>
        <w:rPr>
          <w:rFonts w:ascii="Times New Roman"/>
          <w:b w:val="false"/>
          <w:i w:val="false"/>
          <w:color w:val="000000"/>
          <w:sz w:val="28"/>
        </w:rPr>
        <w:t>
      Көрсетілетін қызметті алушы Мемлекеттік корпорация арқылы жүгінген жағдайда Мемлекеттік корпорация қызметкері өтінішті "электрондық үкімет" шлюзы арқылы "ЭҚБА" АЖ-ға жолдайды.";</w:t>
      </w:r>
    </w:p>
    <w:bookmarkEnd w:id="10"/>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7-тармақ</w:t>
      </w:r>
      <w:r>
        <w:rPr>
          <w:rFonts w:ascii="Times New Roman"/>
          <w:b w:val="false"/>
          <w:i w:val="false"/>
          <w:color w:val="000000"/>
          <w:sz w:val="28"/>
        </w:rPr>
        <w:t xml:space="preserve"> мынадай редакцияда жазылсын:</w:t>
      </w:r>
    </w:p>
    <w:bookmarkStart w:name="z19" w:id="11"/>
    <w:p>
      <w:pPr>
        <w:spacing w:after="0"/>
        <w:ind w:left="0"/>
        <w:jc w:val="both"/>
      </w:pPr>
      <w:r>
        <w:rPr>
          <w:rFonts w:ascii="Times New Roman"/>
          <w:b w:val="false"/>
          <w:i w:val="false"/>
          <w:color w:val="000000"/>
          <w:sz w:val="28"/>
        </w:rPr>
        <w:t>
      "7. Мемлекеттік корпорация арқылы құжаттар топтамасын беру кезінде Мемлекеттік корпорация қызметкері құжаттарды қабылдау туралы қолхатты береді.</w:t>
      </w:r>
    </w:p>
    <w:bookmarkEnd w:id="11"/>
    <w:bookmarkStart w:name="z20" w:id="12"/>
    <w:p>
      <w:pPr>
        <w:spacing w:after="0"/>
        <w:ind w:left="0"/>
        <w:jc w:val="both"/>
      </w:pPr>
      <w:r>
        <w:rPr>
          <w:rFonts w:ascii="Times New Roman"/>
          <w:b w:val="false"/>
          <w:i w:val="false"/>
          <w:color w:val="000000"/>
          <w:sz w:val="28"/>
        </w:rPr>
        <w:t>
      Көрсетілетін қызметті алушы құжаттардың толық емес топтамасын және (немесе) қолданылу мерзімі өткен құжаттарды ұсынған жағдайда Мемлекеттік корпорация қызметкері өтінішті қабылдаудан бас тартады.";</w:t>
      </w:r>
    </w:p>
    <w:bookmarkEnd w:id="12"/>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8-тармақ</w:t>
      </w:r>
      <w:r>
        <w:rPr>
          <w:rFonts w:ascii="Times New Roman"/>
          <w:b w:val="false"/>
          <w:i w:val="false"/>
          <w:color w:val="000000"/>
          <w:sz w:val="28"/>
        </w:rPr>
        <w:t xml:space="preserve"> мынадай редакцияда жазылсын:</w:t>
      </w:r>
    </w:p>
    <w:bookmarkStart w:name="z22" w:id="13"/>
    <w:p>
      <w:pPr>
        <w:spacing w:after="0"/>
        <w:ind w:left="0"/>
        <w:jc w:val="both"/>
      </w:pPr>
      <w:r>
        <w:rPr>
          <w:rFonts w:ascii="Times New Roman"/>
          <w:b w:val="false"/>
          <w:i w:val="false"/>
          <w:color w:val="000000"/>
          <w:sz w:val="28"/>
        </w:rPr>
        <w:t>
      "8. Көрсетілетін қызметті берушінің кеңсесі немесе Мемлекеттік корпорация арқылы не портал арқылы түскен өтінішті кеңсе қызметкері 1 (бір) жұмыс күні ішінде жауапты орындаушыға береді (сағат 18.00-ден кейін түскен жағдайда, өтініш келесі жұмыс күні тіркеледі).</w:t>
      </w:r>
    </w:p>
    <w:bookmarkEnd w:id="13"/>
    <w:bookmarkStart w:name="z23" w:id="14"/>
    <w:p>
      <w:pPr>
        <w:spacing w:after="0"/>
        <w:ind w:left="0"/>
        <w:jc w:val="both"/>
      </w:pPr>
      <w:r>
        <w:rPr>
          <w:rFonts w:ascii="Times New Roman"/>
          <w:b w:val="false"/>
          <w:i w:val="false"/>
          <w:color w:val="000000"/>
          <w:sz w:val="28"/>
        </w:rPr>
        <w:t>
      Көрсетілетін қызметті берушінің жауапты орындаушысы құжаттарды алған сәттен бастап 2 (екі) жұмыс күні ішінде ұсынылған құжаттардың толықтығын және Стандарттың 8-тармағында көзделген талаптарға сәйкестігін тексереді.</w:t>
      </w:r>
    </w:p>
    <w:bookmarkEnd w:id="14"/>
    <w:bookmarkStart w:name="z24" w:id="15"/>
    <w:p>
      <w:pPr>
        <w:spacing w:after="0"/>
        <w:ind w:left="0"/>
        <w:jc w:val="both"/>
      </w:pPr>
      <w:r>
        <w:rPr>
          <w:rFonts w:ascii="Times New Roman"/>
          <w:b w:val="false"/>
          <w:i w:val="false"/>
          <w:color w:val="000000"/>
          <w:sz w:val="28"/>
        </w:rPr>
        <w:t>
      Көрсетілетін қызметті алушы құжаттардың толық топтамасын ұсынған кезде көрсетілетін қызметті берушінің жауапты орындаушысы 2 (екі) жұмыс күні ішінде құжаттарды қоса бере отырып, өз басшысының атына қорытынды кіргізеді, оның негізінде 1 (бір) жұмыс күні ішінде мемлекеттік қызмет көрсету туралы шешім қабылданады және көрсетілетін қызметті алушыға хабарлама жіберіледі.</w:t>
      </w:r>
    </w:p>
    <w:bookmarkEnd w:id="15"/>
    <w:bookmarkStart w:name="z25" w:id="16"/>
    <w:p>
      <w:pPr>
        <w:spacing w:after="0"/>
        <w:ind w:left="0"/>
        <w:jc w:val="both"/>
      </w:pPr>
      <w:r>
        <w:rPr>
          <w:rFonts w:ascii="Times New Roman"/>
          <w:b w:val="false"/>
          <w:i w:val="false"/>
          <w:color w:val="000000"/>
          <w:sz w:val="28"/>
        </w:rPr>
        <w:t>
      Көрсетілетін қызметті алушы Стандарттың 8-тармағына сәйкес құжаттардың толық топтамасын ұсынбаған жағдайда, көрсетілетін қызметті берушінің жауапты орындаушысы көрсетілетін қызметті алушыға құжаттар топтамасының қандай талаптарға сәйкес келмейтінін және оны сәйкес келтіру мерзімдерін көрсете отырып хабарлама жібереді.</w:t>
      </w:r>
    </w:p>
    <w:bookmarkEnd w:id="16"/>
    <w:bookmarkStart w:name="z26" w:id="17"/>
    <w:p>
      <w:pPr>
        <w:spacing w:after="0"/>
        <w:ind w:left="0"/>
        <w:jc w:val="both"/>
      </w:pPr>
      <w:r>
        <w:rPr>
          <w:rFonts w:ascii="Times New Roman"/>
          <w:b w:val="false"/>
          <w:i w:val="false"/>
          <w:color w:val="000000"/>
          <w:sz w:val="28"/>
        </w:rPr>
        <w:t>
      Хабарламада көрсетілген құжаттарды сәйкес келтіру мерзімі 2 (екі) жұмыс күнін құрайды, егер көрсетілетін қызметті алушы хабарламаны алған күннен бастап 2 (екі) жұмыс күні ішінде оларды талаптарға сәйкес келтірмесе, онда көрсетілетін қызметті беруші өтінішті одан әрі қараудан дәлелді бас тартуды жібереді.</w:t>
      </w:r>
    </w:p>
    <w:bookmarkEnd w:id="17"/>
    <w:bookmarkStart w:name="z27" w:id="18"/>
    <w:p>
      <w:pPr>
        <w:spacing w:after="0"/>
        <w:ind w:left="0"/>
        <w:jc w:val="both"/>
      </w:pPr>
      <w:r>
        <w:rPr>
          <w:rFonts w:ascii="Times New Roman"/>
          <w:b w:val="false"/>
          <w:i w:val="false"/>
          <w:color w:val="000000"/>
          <w:sz w:val="28"/>
        </w:rPr>
        <w:t>
      Мемлекеттік қызметті көрсетуден бас тарту үшін негіздер анықталған кезде көрсетілетін қызметті беруші көрсетілетін қызметті алушыға мемлекеттік қызметті көрсетуден бас тарту туралы алдын ала шешім туралы, сондай-ақ тыңдауды өткізу уақыты мен орны (тәсілі) туралы алдын ала шешім бойынша көрсетілетін қызметті алушыға позициясын білдіру мүмкіндігі үшін хабарлайды.</w:t>
      </w:r>
    </w:p>
    <w:bookmarkEnd w:id="18"/>
    <w:bookmarkStart w:name="z28" w:id="19"/>
    <w:p>
      <w:pPr>
        <w:spacing w:after="0"/>
        <w:ind w:left="0"/>
        <w:jc w:val="both"/>
      </w:pPr>
      <w:r>
        <w:rPr>
          <w:rFonts w:ascii="Times New Roman"/>
          <w:b w:val="false"/>
          <w:i w:val="false"/>
          <w:color w:val="000000"/>
          <w:sz w:val="28"/>
        </w:rPr>
        <w:t>
      Тыңдау туралы хабарлама мемлекеттік қызмет көрсету мерзімі аяқталғанға дейін кемінде 3 (үш) жұмыс күні бұрын жіберіледі. Тыңдау хабардар етілген күннен бастап 2 (екі) жұмыс күнінен кешіктірілмей жүргізіледі.</w:t>
      </w:r>
    </w:p>
    <w:bookmarkEnd w:id="19"/>
    <w:bookmarkStart w:name="z29" w:id="20"/>
    <w:p>
      <w:pPr>
        <w:spacing w:after="0"/>
        <w:ind w:left="0"/>
        <w:jc w:val="both"/>
      </w:pPr>
      <w:r>
        <w:rPr>
          <w:rFonts w:ascii="Times New Roman"/>
          <w:b w:val="false"/>
          <w:i w:val="false"/>
          <w:color w:val="000000"/>
          <w:sz w:val="28"/>
        </w:rPr>
        <w:t>
      Тыңдау нәтижелері бойынша көрсетілетін қызметті беруші мемлекеттік қызмет көрсету нәтижесін немесе мемлекеттік қызмет көрсетуден бас тарту туралы дәлелді жауапты беру туралы шешім қабылдайды.</w:t>
      </w:r>
    </w:p>
    <w:bookmarkEnd w:id="20"/>
    <w:bookmarkStart w:name="z30" w:id="21"/>
    <w:p>
      <w:pPr>
        <w:spacing w:after="0"/>
        <w:ind w:left="0"/>
        <w:jc w:val="both"/>
      </w:pPr>
      <w:r>
        <w:rPr>
          <w:rFonts w:ascii="Times New Roman"/>
          <w:b w:val="false"/>
          <w:i w:val="false"/>
          <w:color w:val="000000"/>
          <w:sz w:val="28"/>
        </w:rPr>
        <w:t>
      Жауапты орындаушы 8 (сегіз) жұмыс күні ішінде құжаттарды қарастырады (зерделейді) және мемлекеттік көрсетілетін қызметтің нәтижесін дайындайды.</w:t>
      </w:r>
    </w:p>
    <w:bookmarkEnd w:id="21"/>
    <w:bookmarkStart w:name="z31" w:id="22"/>
    <w:p>
      <w:pPr>
        <w:spacing w:after="0"/>
        <w:ind w:left="0"/>
        <w:jc w:val="both"/>
      </w:pPr>
      <w:r>
        <w:rPr>
          <w:rFonts w:ascii="Times New Roman"/>
          <w:b w:val="false"/>
          <w:i w:val="false"/>
          <w:color w:val="000000"/>
          <w:sz w:val="28"/>
        </w:rPr>
        <w:t>
      Жауапты орындаушы 1 (бір) жұмыс күні ішінде құжаттарды көрсетілетін қызметті берушінің кеңсесі арқылы жіберуге дайындайды.</w:t>
      </w:r>
    </w:p>
    <w:bookmarkEnd w:id="22"/>
    <w:bookmarkStart w:name="z32" w:id="23"/>
    <w:p>
      <w:pPr>
        <w:spacing w:after="0"/>
        <w:ind w:left="0"/>
        <w:jc w:val="both"/>
      </w:pPr>
      <w:r>
        <w:rPr>
          <w:rFonts w:ascii="Times New Roman"/>
          <w:b w:val="false"/>
          <w:i w:val="false"/>
          <w:color w:val="000000"/>
          <w:sz w:val="28"/>
        </w:rPr>
        <w:t>
      Көрсетілетін қызметті берушіге құжаттар Мемлекеттік корпорациядан келіп түскен сәттен бастап, сондай-ақ порталға жүгінгенде мемлекеттік қызметті көрсету нәтижесі 11 (он бір) жұмыс күні ішінде беріледі.</w:t>
      </w:r>
    </w:p>
    <w:bookmarkEnd w:id="23"/>
    <w:bookmarkStart w:name="z33" w:id="24"/>
    <w:p>
      <w:pPr>
        <w:spacing w:after="0"/>
        <w:ind w:left="0"/>
        <w:jc w:val="both"/>
      </w:pPr>
      <w:r>
        <w:rPr>
          <w:rFonts w:ascii="Times New Roman"/>
          <w:b w:val="false"/>
          <w:i w:val="false"/>
          <w:color w:val="000000"/>
          <w:sz w:val="28"/>
        </w:rPr>
        <w:t>
      Мемлекеттік көрсетілетін қызметті көрсету үшін екі және одан да көп ұйымдардың және (немесе) 5 (бес) жылдан астам кезеңнің құжаттарын зерделеу қажет болған жағдайда, жауапты орындаушы қызметті көрсету мерзімі аяқталғанға дейін 3 (үш) жұмыс күні ішінде мемлекеттік көрсетілетін қызмет мерзімінің 25 (жиырма бес) жұмыс күнінен аспайтын мерзімге ұзартылғандығы туралы көрсетілетін қызметті алушыны хабардар етеді.</w:t>
      </w:r>
    </w:p>
    <w:bookmarkEnd w:id="24"/>
    <w:bookmarkStart w:name="z34" w:id="25"/>
    <w:p>
      <w:pPr>
        <w:spacing w:after="0"/>
        <w:ind w:left="0"/>
        <w:jc w:val="both"/>
      </w:pPr>
      <w:r>
        <w:rPr>
          <w:rFonts w:ascii="Times New Roman"/>
          <w:b w:val="false"/>
          <w:i w:val="false"/>
          <w:color w:val="000000"/>
          <w:sz w:val="28"/>
        </w:rPr>
        <w:t>
      Құжаттар (мәліметтер) мемлекеттік сақтауда болмаған жағдайда жауапты орындаушы құжаттар түскен сәттен бастап 3 (үш) жұмыс күні ішінде көрсетілетін қызметті берушіде сұратылған құжаттардың (мәліметтердің) мемлекеттік сақтауда жоқ екендігі туралы немесе сұранымды тиесілігі бойынша басқа мемлекеттік немесе ведомстволық архивке жолданғандығы туралы жауап дайындайды.";</w:t>
      </w:r>
    </w:p>
    <w:bookmarkEnd w:id="25"/>
    <w:bookmarkStart w:name="z35" w:id="26"/>
    <w:p>
      <w:pPr>
        <w:spacing w:after="0"/>
        <w:ind w:left="0"/>
        <w:jc w:val="both"/>
      </w:pPr>
      <w:r>
        <w:rPr>
          <w:rFonts w:ascii="Times New Roman"/>
          <w:b w:val="false"/>
          <w:i w:val="false"/>
          <w:color w:val="000000"/>
          <w:sz w:val="28"/>
        </w:rPr>
        <w:t>
      мынадай мазмұндағы 8-1-тармақпен толықтырылсын:</w:t>
      </w:r>
    </w:p>
    <w:bookmarkEnd w:id="26"/>
    <w:bookmarkStart w:name="z36" w:id="27"/>
    <w:p>
      <w:pPr>
        <w:spacing w:after="0"/>
        <w:ind w:left="0"/>
        <w:jc w:val="both"/>
      </w:pPr>
      <w:r>
        <w:rPr>
          <w:rFonts w:ascii="Times New Roman"/>
          <w:b w:val="false"/>
          <w:i w:val="false"/>
          <w:color w:val="000000"/>
          <w:sz w:val="28"/>
        </w:rPr>
        <w:t>
      "8-1. Архивте сақталатын архивтік құжаттардың құрамына жатпайтын сұрау салу тіркелген сәттен бастап 3 (үш) жұмыс күнінен кешіктірмей тиесілігі бойынша қажетті архивтік құжаттар сақталатын басқа мемлекеттік немесе ведомстволық архивке жіберіледі және бұл туралы көрсетілетін қызметті алушы хабарланады.";</w:t>
      </w:r>
    </w:p>
    <w:bookmarkEnd w:id="27"/>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9-тармақ</w:t>
      </w:r>
      <w:r>
        <w:rPr>
          <w:rFonts w:ascii="Times New Roman"/>
          <w:b w:val="false"/>
          <w:i w:val="false"/>
          <w:color w:val="000000"/>
          <w:sz w:val="28"/>
        </w:rPr>
        <w:t xml:space="preserve"> мынадай редакцияда жазылсын:</w:t>
      </w:r>
    </w:p>
    <w:bookmarkStart w:name="z38" w:id="28"/>
    <w:p>
      <w:pPr>
        <w:spacing w:after="0"/>
        <w:ind w:left="0"/>
        <w:jc w:val="both"/>
      </w:pPr>
      <w:r>
        <w:rPr>
          <w:rFonts w:ascii="Times New Roman"/>
          <w:b w:val="false"/>
          <w:i w:val="false"/>
          <w:color w:val="000000"/>
          <w:sz w:val="28"/>
        </w:rPr>
        <w:t>
      "9. Мемлекеттік қызметті көрсету нәтижесі әлеуметтік-құқықтық сипаттағы мәліметтерді растау жөніндегі архивтік анықтама, архивтік құжаттың көшірмесі немесе архивтік үзінді, сондай-ақ көрсетілетін қызметті берушіде сұратылған құжаттардың (мәліметтердің) мемлекеттік сақтауда жоқтығы, сұрау салуды тиесілігі бойынша басқа мемлекеттік немесе ведомстволық архивке жіберу туралы жауаптар не қағаз/электрондық түрдегі мемлекеттік қызметті көрсетуден бас тарту туралы дәлелді жауап болып табылады.</w:t>
      </w:r>
    </w:p>
    <w:bookmarkEnd w:id="28"/>
    <w:bookmarkStart w:name="z39" w:id="29"/>
    <w:p>
      <w:pPr>
        <w:spacing w:after="0"/>
        <w:ind w:left="0"/>
        <w:jc w:val="both"/>
      </w:pPr>
      <w:r>
        <w:rPr>
          <w:rFonts w:ascii="Times New Roman"/>
          <w:b w:val="false"/>
          <w:i w:val="false"/>
          <w:color w:val="000000"/>
          <w:sz w:val="28"/>
        </w:rPr>
        <w:t>
      Мемлекеттік корпорацияда мемлекеттік қызмет көрсету нәтижесін беру көрсетілетін қызметті алушының жеке куәлігін, немесе цифрлық құжаттар сервисінен цифрлық құжатты көрсеткен кезде тиісті құжаттарды қабылдау туралы қолхат негізінде жүзеге асырылады.</w:t>
      </w:r>
    </w:p>
    <w:bookmarkEnd w:id="29"/>
    <w:bookmarkStart w:name="z40" w:id="30"/>
    <w:p>
      <w:pPr>
        <w:spacing w:after="0"/>
        <w:ind w:left="0"/>
        <w:jc w:val="both"/>
      </w:pPr>
      <w:r>
        <w:rPr>
          <w:rFonts w:ascii="Times New Roman"/>
          <w:b w:val="false"/>
          <w:i w:val="false"/>
          <w:color w:val="000000"/>
          <w:sz w:val="28"/>
        </w:rPr>
        <w:t>
      Көрсетілетін қызметті алушы көрсетілетін қызметті берушіге тікелей жүгінген кезде мемлекеттік қызметті көрсету нәтижесін беруді көрсетілетін қызметті берушінің кеңсесі сағат 9.00-ден 18.00-ге дейін жүзеге асырады, түскі үзіліс сағат 13.00-ден 14.00-ге дейін, Нұр-Сұлтан қаласының мемлекеттік архиві сағат 8.30-дан 18.00-ге дейін жүзеге асырады, түскі үзіліс сағат 13.00-ден 14.30-ға дейін.";</w:t>
      </w:r>
    </w:p>
    <w:bookmarkEnd w:id="30"/>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10-тармақ</w:t>
      </w:r>
      <w:r>
        <w:rPr>
          <w:rFonts w:ascii="Times New Roman"/>
          <w:b w:val="false"/>
          <w:i w:val="false"/>
          <w:color w:val="000000"/>
          <w:sz w:val="28"/>
        </w:rPr>
        <w:t xml:space="preserve"> мынадай редакцияда жазылсын:</w:t>
      </w:r>
    </w:p>
    <w:bookmarkStart w:name="z42" w:id="31"/>
    <w:p>
      <w:pPr>
        <w:spacing w:after="0"/>
        <w:ind w:left="0"/>
        <w:jc w:val="both"/>
      </w:pPr>
      <w:r>
        <w:rPr>
          <w:rFonts w:ascii="Times New Roman"/>
          <w:b w:val="false"/>
          <w:i w:val="false"/>
          <w:color w:val="000000"/>
          <w:sz w:val="28"/>
        </w:rPr>
        <w:t>
      "10. Көрсетілетін қызметті берушінің қызметкерлерінің шешімдеріне, әрекетіне (әрекетсіздігіне) шағымдану кезінде шағым қызметті берушінің басшылығына қызметті берушінің интернет-ресурсында көрсетілген мекенжайларға, не Министрлік басшысының атына жолданады: 010000, Нұр-Сұлтан қаласы, Есіл ауданы, Мәңгілік Ел даңғылы, 8-үй, "Министрлік үйі" ғимараты, № 15 кіреберіс.</w:t>
      </w:r>
    </w:p>
    <w:bookmarkEnd w:id="31"/>
    <w:bookmarkStart w:name="z43" w:id="32"/>
    <w:p>
      <w:pPr>
        <w:spacing w:after="0"/>
        <w:ind w:left="0"/>
        <w:jc w:val="both"/>
      </w:pPr>
      <w:r>
        <w:rPr>
          <w:rFonts w:ascii="Times New Roman"/>
          <w:b w:val="false"/>
          <w:i w:val="false"/>
          <w:color w:val="000000"/>
          <w:sz w:val="28"/>
        </w:rPr>
        <w:t>
      Мемлекеттік қызметтер көрсету мәселелері бойынша шағымды қарауды жоғары тұрған әкімшілік орган, лауазымды адам, мемлекеттік қызметтер көрсету сапасын бағалау және бақылау жөніндегі уәкілетті орган (бұдан әрі – шағымды қарайтын орган) жүргізеді.</w:t>
      </w:r>
    </w:p>
    <w:bookmarkEnd w:id="32"/>
    <w:bookmarkStart w:name="z44" w:id="33"/>
    <w:p>
      <w:pPr>
        <w:spacing w:after="0"/>
        <w:ind w:left="0"/>
        <w:jc w:val="both"/>
      </w:pPr>
      <w:r>
        <w:rPr>
          <w:rFonts w:ascii="Times New Roman"/>
          <w:b w:val="false"/>
          <w:i w:val="false"/>
          <w:color w:val="000000"/>
          <w:sz w:val="28"/>
        </w:rPr>
        <w:t>
      Шағым көрсетілетін қызметті берушіге және (немесе) шешіміне, әрекетіне (әрекетсіздігіне) шағым жасалып отырған лауазымды адамға беріледі.</w:t>
      </w:r>
    </w:p>
    <w:bookmarkEnd w:id="33"/>
    <w:bookmarkStart w:name="z45" w:id="34"/>
    <w:p>
      <w:pPr>
        <w:spacing w:after="0"/>
        <w:ind w:left="0"/>
        <w:jc w:val="both"/>
      </w:pPr>
      <w:r>
        <w:rPr>
          <w:rFonts w:ascii="Times New Roman"/>
          <w:b w:val="false"/>
          <w:i w:val="false"/>
          <w:color w:val="000000"/>
          <w:sz w:val="28"/>
        </w:rPr>
        <w:t>
      Көрсетілетін қызметті беруші, шешіміне, әрекетіне (әрекетсіздігіне) шағым жасалып отырған лауазымды адам шағым келіп түскен күннен бастап 3 (үш) жұмыс күнінен кешіктірмей оны және әкімшілік істі шағымды қарайтын органға жібереді.</w:t>
      </w:r>
    </w:p>
    <w:bookmarkEnd w:id="34"/>
    <w:bookmarkStart w:name="z46" w:id="35"/>
    <w:p>
      <w:pPr>
        <w:spacing w:after="0"/>
        <w:ind w:left="0"/>
        <w:jc w:val="both"/>
      </w:pPr>
      <w:r>
        <w:rPr>
          <w:rFonts w:ascii="Times New Roman"/>
          <w:b w:val="false"/>
          <w:i w:val="false"/>
          <w:color w:val="000000"/>
          <w:sz w:val="28"/>
        </w:rPr>
        <w:t>
      Бұл ретте, көрсетілетін қызметті беруші, шешіміне, әрекетіне (әрекетсіздігіне) шағым жасалып отырған лауазымды адам, егер ол 3 (үш) жұмыс күні ішінде шағымда көрсетілген талаптарды толық қанағаттандыратын шешім не өзге де әкімшілік әрекет қабылдаса, шағымды қарайтын органға шағым жібермеуге құқылы.</w:t>
      </w:r>
    </w:p>
    <w:bookmarkEnd w:id="35"/>
    <w:bookmarkStart w:name="z47" w:id="36"/>
    <w:p>
      <w:pPr>
        <w:spacing w:after="0"/>
        <w:ind w:left="0"/>
        <w:jc w:val="both"/>
      </w:pPr>
      <w:r>
        <w:rPr>
          <w:rFonts w:ascii="Times New Roman"/>
          <w:b w:val="false"/>
          <w:i w:val="false"/>
          <w:color w:val="000000"/>
          <w:sz w:val="28"/>
        </w:rPr>
        <w:t>
      Егер заңда өзгеше көзделмесе, сотқа жүгінуге сотқа дейінгі тәртіппен шағым жасалғаннан кейін жол беріледі.";</w:t>
      </w:r>
    </w:p>
    <w:bookmarkEnd w:id="36"/>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12-тармақ</w:t>
      </w:r>
      <w:r>
        <w:rPr>
          <w:rFonts w:ascii="Times New Roman"/>
          <w:b w:val="false"/>
          <w:i w:val="false"/>
          <w:color w:val="000000"/>
          <w:sz w:val="28"/>
        </w:rPr>
        <w:t xml:space="preserve"> мынадай редакцияда жазылсын:</w:t>
      </w:r>
    </w:p>
    <w:bookmarkStart w:name="z49" w:id="37"/>
    <w:p>
      <w:pPr>
        <w:spacing w:after="0"/>
        <w:ind w:left="0"/>
        <w:jc w:val="both"/>
      </w:pPr>
      <w:r>
        <w:rPr>
          <w:rFonts w:ascii="Times New Roman"/>
          <w:b w:val="false"/>
          <w:i w:val="false"/>
          <w:color w:val="000000"/>
          <w:sz w:val="28"/>
        </w:rPr>
        <w:t>
      "12. Шағым жазбаша нысанда пошта бойынша, көрсетілетін қызметті берушінің кеңсесі арқылы беріледі.";</w:t>
      </w:r>
    </w:p>
    <w:bookmarkEnd w:id="37"/>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13-тармақ</w:t>
      </w:r>
      <w:r>
        <w:rPr>
          <w:rFonts w:ascii="Times New Roman"/>
          <w:b w:val="false"/>
          <w:i w:val="false"/>
          <w:color w:val="000000"/>
          <w:sz w:val="28"/>
        </w:rPr>
        <w:t xml:space="preserve"> мынадай редакцияда жазылсын:</w:t>
      </w:r>
    </w:p>
    <w:bookmarkStart w:name="z51" w:id="38"/>
    <w:p>
      <w:pPr>
        <w:spacing w:after="0"/>
        <w:ind w:left="0"/>
        <w:jc w:val="both"/>
      </w:pPr>
      <w:r>
        <w:rPr>
          <w:rFonts w:ascii="Times New Roman"/>
          <w:b w:val="false"/>
          <w:i w:val="false"/>
          <w:color w:val="000000"/>
          <w:sz w:val="28"/>
        </w:rPr>
        <w:t>
      "13. Көрсетілетін қызметті алушы шағым берген кезде оның тегі, аты, әкесінің аты (ол болған жағдайда), пошталық мекенжайы, шығыс нөмірі мен күні көрсетіледі.</w:t>
      </w:r>
    </w:p>
    <w:bookmarkEnd w:id="38"/>
    <w:bookmarkStart w:name="z52" w:id="39"/>
    <w:p>
      <w:pPr>
        <w:spacing w:after="0"/>
        <w:ind w:left="0"/>
        <w:jc w:val="both"/>
      </w:pPr>
      <w:r>
        <w:rPr>
          <w:rFonts w:ascii="Times New Roman"/>
          <w:b w:val="false"/>
          <w:i w:val="false"/>
          <w:color w:val="000000"/>
          <w:sz w:val="28"/>
        </w:rPr>
        <w:t>
      Шағымға көрсетілетін қызметті алушының қолы қойылады.";</w:t>
      </w:r>
    </w:p>
    <w:bookmarkEnd w:id="39"/>
    <w:bookmarkStart w:name="z53" w:id="40"/>
    <w:p>
      <w:pPr>
        <w:spacing w:after="0"/>
        <w:ind w:left="0"/>
        <w:jc w:val="both"/>
      </w:pPr>
      <w:r>
        <w:rPr>
          <w:rFonts w:ascii="Times New Roman"/>
          <w:b w:val="false"/>
          <w:i w:val="false"/>
          <w:color w:val="000000"/>
          <w:sz w:val="28"/>
        </w:rPr>
        <w:t xml:space="preserve">
      "Архивтік анықтамалар, архивтік құжаттардың көшірмелерін немесе архивтік үзінділер беру" мемлекеттік қызмет көрсету қағидаларына </w:t>
      </w:r>
      <w:r>
        <w:rPr>
          <w:rFonts w:ascii="Times New Roman"/>
          <w:b w:val="false"/>
          <w:i w:val="false"/>
          <w:color w:val="000000"/>
          <w:sz w:val="28"/>
        </w:rPr>
        <w:t>1-қосымша</w:t>
      </w:r>
      <w:r>
        <w:rPr>
          <w:rFonts w:ascii="Times New Roman"/>
          <w:b w:val="false"/>
          <w:i w:val="false"/>
          <w:color w:val="000000"/>
          <w:sz w:val="28"/>
        </w:rPr>
        <w:t xml:space="preserve"> осы бұйрыққа </w:t>
      </w:r>
      <w:r>
        <w:rPr>
          <w:rFonts w:ascii="Times New Roman"/>
          <w:b w:val="false"/>
          <w:i w:val="false"/>
          <w:color w:val="000000"/>
          <w:sz w:val="28"/>
        </w:rPr>
        <w:t>1-қосымшаға</w:t>
      </w:r>
      <w:r>
        <w:rPr>
          <w:rFonts w:ascii="Times New Roman"/>
          <w:b w:val="false"/>
          <w:i w:val="false"/>
          <w:color w:val="000000"/>
          <w:sz w:val="28"/>
        </w:rPr>
        <w:t xml:space="preserve"> сәйкес жаңа редакцияда жазылсын;</w:t>
      </w:r>
    </w:p>
    <w:bookmarkEnd w:id="40"/>
    <w:bookmarkStart w:name="z54" w:id="41"/>
    <w:p>
      <w:pPr>
        <w:spacing w:after="0"/>
        <w:ind w:left="0"/>
        <w:jc w:val="both"/>
      </w:pPr>
      <w:r>
        <w:rPr>
          <w:rFonts w:ascii="Times New Roman"/>
          <w:b w:val="false"/>
          <w:i w:val="false"/>
          <w:color w:val="000000"/>
          <w:sz w:val="28"/>
        </w:rPr>
        <w:t xml:space="preserve">
      Архивтік анықтамалар, архивтік құжаттардың көшірмелерін немесе архивтік үзінділер беру" мемлекеттік қызмет көрсету қағидаларына </w:t>
      </w:r>
      <w:r>
        <w:rPr>
          <w:rFonts w:ascii="Times New Roman"/>
          <w:b w:val="false"/>
          <w:i w:val="false"/>
          <w:color w:val="000000"/>
          <w:sz w:val="28"/>
        </w:rPr>
        <w:t>2-қосымша</w:t>
      </w:r>
      <w:r>
        <w:rPr>
          <w:rFonts w:ascii="Times New Roman"/>
          <w:b w:val="false"/>
          <w:i w:val="false"/>
          <w:color w:val="000000"/>
          <w:sz w:val="28"/>
        </w:rPr>
        <w:t xml:space="preserve"> осы бұйрыққа </w:t>
      </w:r>
      <w:r>
        <w:rPr>
          <w:rFonts w:ascii="Times New Roman"/>
          <w:b w:val="false"/>
          <w:i w:val="false"/>
          <w:color w:val="000000"/>
          <w:sz w:val="28"/>
        </w:rPr>
        <w:t>2-қосымшаға</w:t>
      </w:r>
      <w:r>
        <w:rPr>
          <w:rFonts w:ascii="Times New Roman"/>
          <w:b w:val="false"/>
          <w:i w:val="false"/>
          <w:color w:val="000000"/>
          <w:sz w:val="28"/>
        </w:rPr>
        <w:t xml:space="preserve"> сәйкес жаңа редакцияда жазылсын;</w:t>
      </w:r>
    </w:p>
    <w:bookmarkEnd w:id="41"/>
    <w:bookmarkStart w:name="z55" w:id="42"/>
    <w:p>
      <w:pPr>
        <w:spacing w:after="0"/>
        <w:ind w:left="0"/>
        <w:jc w:val="both"/>
      </w:pPr>
      <w:r>
        <w:rPr>
          <w:rFonts w:ascii="Times New Roman"/>
          <w:b w:val="false"/>
          <w:i w:val="false"/>
          <w:color w:val="000000"/>
          <w:sz w:val="28"/>
        </w:rPr>
        <w:t xml:space="preserve">
      көрсетілген бұйрықпен бекітілген "Ұлттық архив қорының мемлекеттік меншіктегі құжаттарын Қазақстан Республикасынан тысқары жерлерге уақытша әкетуге рұқсат беру" мемлекеттік қызметті көрсету </w:t>
      </w:r>
      <w:r>
        <w:rPr>
          <w:rFonts w:ascii="Times New Roman"/>
          <w:b w:val="false"/>
          <w:i w:val="false"/>
          <w:color w:val="000000"/>
          <w:sz w:val="28"/>
        </w:rPr>
        <w:t>қағидаларында</w:t>
      </w:r>
      <w:r>
        <w:rPr>
          <w:rFonts w:ascii="Times New Roman"/>
          <w:b w:val="false"/>
          <w:i w:val="false"/>
          <w:color w:val="000000"/>
          <w:sz w:val="28"/>
        </w:rPr>
        <w:t>:</w:t>
      </w:r>
    </w:p>
    <w:bookmarkEnd w:id="42"/>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6-тармақ</w:t>
      </w:r>
      <w:r>
        <w:rPr>
          <w:rFonts w:ascii="Times New Roman"/>
          <w:b w:val="false"/>
          <w:i w:val="false"/>
          <w:color w:val="000000"/>
          <w:sz w:val="28"/>
        </w:rPr>
        <w:t xml:space="preserve"> мынадай редакцияда жазылсын:</w:t>
      </w:r>
    </w:p>
    <w:bookmarkStart w:name="z57" w:id="43"/>
    <w:p>
      <w:pPr>
        <w:spacing w:after="0"/>
        <w:ind w:left="0"/>
        <w:jc w:val="both"/>
      </w:pPr>
      <w:r>
        <w:rPr>
          <w:rFonts w:ascii="Times New Roman"/>
          <w:b w:val="false"/>
          <w:i w:val="false"/>
          <w:color w:val="000000"/>
          <w:sz w:val="28"/>
        </w:rPr>
        <w:t>
      "6. Көрсетілетін қызметті алушы Мемлекеттік корпорацияға құжаттардың толық топтамасын ұсынған жағдайда, сондай-ақ порталға жүгінген кезде мемлекеттік қызметті көрсету нәтижесі күнтізбелік 30 (отыз) күн ішінде беріледі.</w:t>
      </w:r>
    </w:p>
    <w:bookmarkEnd w:id="43"/>
    <w:bookmarkStart w:name="z58" w:id="44"/>
    <w:p>
      <w:pPr>
        <w:spacing w:after="0"/>
        <w:ind w:left="0"/>
        <w:jc w:val="both"/>
      </w:pPr>
      <w:r>
        <w:rPr>
          <w:rFonts w:ascii="Times New Roman"/>
          <w:b w:val="false"/>
          <w:i w:val="false"/>
          <w:color w:val="000000"/>
          <w:sz w:val="28"/>
        </w:rPr>
        <w:t>
      Көрсетілетін қызметті берушінің жауапты орындаушысы алған сәттен бастап 2 (екі) жұмыс күні ішінде ұсынылған құжаттардың толықтығын және Стандарттың 8-тармағында көзделген талаптарға сәйкестігін тексереді.</w:t>
      </w:r>
    </w:p>
    <w:bookmarkEnd w:id="44"/>
    <w:bookmarkStart w:name="z59" w:id="45"/>
    <w:p>
      <w:pPr>
        <w:spacing w:after="0"/>
        <w:ind w:left="0"/>
        <w:jc w:val="both"/>
      </w:pPr>
      <w:r>
        <w:rPr>
          <w:rFonts w:ascii="Times New Roman"/>
          <w:b w:val="false"/>
          <w:i w:val="false"/>
          <w:color w:val="000000"/>
          <w:sz w:val="28"/>
        </w:rPr>
        <w:t>
      Көрсетілетін қызметті алушы Стандарттың 8-тармағына сәйкес құжаттардың толық топтамасын ұсынбаған жағдайда, көрсетілетін қызметті берушінің жауапты орындаушысы көрсетілетін қызметті алушыға құжаттар топтамасының қандай талаптарға сәйкес келмейтінін және оны сәйкес келтіру мерзімін көрсете отырып, хабарлама жібереді.</w:t>
      </w:r>
    </w:p>
    <w:bookmarkEnd w:id="45"/>
    <w:bookmarkStart w:name="z60" w:id="46"/>
    <w:p>
      <w:pPr>
        <w:spacing w:after="0"/>
        <w:ind w:left="0"/>
        <w:jc w:val="both"/>
      </w:pPr>
      <w:r>
        <w:rPr>
          <w:rFonts w:ascii="Times New Roman"/>
          <w:b w:val="false"/>
          <w:i w:val="false"/>
          <w:color w:val="000000"/>
          <w:sz w:val="28"/>
        </w:rPr>
        <w:t>
      Хабарламада көрсетілген құжаттарды сәйкес келтіру мерзімі 2 (екі) жұмыс күнін құрайды, егер көрсетілетін қызметті алушы хабарламаны алған күннен бастап 2 (екі) жұмыс күні ішінде оларды талаптарға сәйкес келтірмесе, онда көрсетілетін қызметті беруші өтінішті одан әрі қараудан дәлелді бас тартуды жібереді.</w:t>
      </w:r>
    </w:p>
    <w:bookmarkEnd w:id="46"/>
    <w:bookmarkStart w:name="z61" w:id="47"/>
    <w:p>
      <w:pPr>
        <w:spacing w:after="0"/>
        <w:ind w:left="0"/>
        <w:jc w:val="both"/>
      </w:pPr>
      <w:r>
        <w:rPr>
          <w:rFonts w:ascii="Times New Roman"/>
          <w:b w:val="false"/>
          <w:i w:val="false"/>
          <w:color w:val="000000"/>
          <w:sz w:val="28"/>
        </w:rPr>
        <w:t>
      Мемлекеттік қызметті көрсетуден бас тарту үшін негіздер анықталған жағдайда көрсетілетін қызметті беруші көрсетілетін қызметті алушыға мемлекеттік қызметті көрсетуден бас тарту туралы алдын ала шешім, сондай-ақ алдын ала шешім бойынша көрсетілетін қызметті алушыға позициясын білдіру мүмкіндігі үшін тыңдауды өткізу уақыты мен орны (тәсілі) туралы хабарлайды.</w:t>
      </w:r>
    </w:p>
    <w:bookmarkEnd w:id="47"/>
    <w:bookmarkStart w:name="z62" w:id="48"/>
    <w:p>
      <w:pPr>
        <w:spacing w:after="0"/>
        <w:ind w:left="0"/>
        <w:jc w:val="both"/>
      </w:pPr>
      <w:r>
        <w:rPr>
          <w:rFonts w:ascii="Times New Roman"/>
          <w:b w:val="false"/>
          <w:i w:val="false"/>
          <w:color w:val="000000"/>
          <w:sz w:val="28"/>
        </w:rPr>
        <w:t>
      Тыңдау туралы хабарлама мемлекеттік қызмет көрсету мерзімі аяқталғанға дейін кемінде 3 (үш) жұмыс күні бұрын жіберіледі. Тыңдау хабардар етілген күннен бастап 2 (екі) жұмыс күнінен кешіктірілмей жүргізіледі.</w:t>
      </w:r>
    </w:p>
    <w:bookmarkEnd w:id="48"/>
    <w:bookmarkStart w:name="z63" w:id="49"/>
    <w:p>
      <w:pPr>
        <w:spacing w:after="0"/>
        <w:ind w:left="0"/>
        <w:jc w:val="both"/>
      </w:pPr>
      <w:r>
        <w:rPr>
          <w:rFonts w:ascii="Times New Roman"/>
          <w:b w:val="false"/>
          <w:i w:val="false"/>
          <w:color w:val="000000"/>
          <w:sz w:val="28"/>
        </w:rPr>
        <w:t>
      Тыңдау нәтижелері бойынша көрсетілетін қызметті беруші Ұлттық архив қорының мемлекеттік меншіктегі құжаттарын Қазақстан Республикасынан тысқары жерлерге уақытша әкетуге рұқсат не мемлекеттік қызмет көрсетуден бас тарту туралы дәлелді жауап беру туралы шешім қабылдайды.</w:t>
      </w:r>
    </w:p>
    <w:bookmarkEnd w:id="49"/>
    <w:bookmarkStart w:name="z64" w:id="50"/>
    <w:p>
      <w:pPr>
        <w:spacing w:after="0"/>
        <w:ind w:left="0"/>
        <w:jc w:val="both"/>
      </w:pPr>
      <w:r>
        <w:rPr>
          <w:rFonts w:ascii="Times New Roman"/>
          <w:b w:val="false"/>
          <w:i w:val="false"/>
          <w:color w:val="000000"/>
          <w:sz w:val="28"/>
        </w:rPr>
        <w:t>
      Көрсетілетін қызметті алушы құжаттардың толық топтамасын ұсынған кезде көрсетілетін қызметті берушінің жауапты орындаушысы 1 (бір) жұмыс күні ішінде құжаттарды қоса бере отырып, өз басшысының атына қорытынды кіргізеді, оның негізінде 1 (бір) жұмыс күні ішінде мемлекеттік қызметті көрсету туралы шешім қабылданады және көрсетілетін қызметті алушыға хабарлама жіберіледі.</w:t>
      </w:r>
    </w:p>
    <w:bookmarkEnd w:id="50"/>
    <w:bookmarkStart w:name="z65" w:id="51"/>
    <w:p>
      <w:pPr>
        <w:spacing w:after="0"/>
        <w:ind w:left="0"/>
        <w:jc w:val="both"/>
      </w:pPr>
      <w:r>
        <w:rPr>
          <w:rFonts w:ascii="Times New Roman"/>
          <w:b w:val="false"/>
          <w:i w:val="false"/>
          <w:color w:val="000000"/>
          <w:sz w:val="28"/>
        </w:rPr>
        <w:t>
      Жауапты орындаушы хабарлама жіберілгеннен кейін 1 (бір) жұмыс күні ішінде құжаттарды сараптама комиссиясының қарауына жібереді.</w:t>
      </w:r>
    </w:p>
    <w:bookmarkEnd w:id="51"/>
    <w:bookmarkStart w:name="z66" w:id="52"/>
    <w:p>
      <w:pPr>
        <w:spacing w:after="0"/>
        <w:ind w:left="0"/>
        <w:jc w:val="both"/>
      </w:pPr>
      <w:r>
        <w:rPr>
          <w:rFonts w:ascii="Times New Roman"/>
          <w:b w:val="false"/>
          <w:i w:val="false"/>
          <w:color w:val="000000"/>
          <w:sz w:val="28"/>
        </w:rPr>
        <w:t>
      Сараптама комиссиясы құжаттарды алған сәттен бастап 15 (он бес) күнтізбелік күн ішінде сұратылған құжаттардың ғылыми және тәжірибелік құндылығына сараптама жасай отырып, рұқсат беру немесе рұқсат беруден бас тарту туралы сараптамалық қорытынды жасап, шешім қабылдайды.</w:t>
      </w:r>
    </w:p>
    <w:bookmarkEnd w:id="52"/>
    <w:bookmarkStart w:name="z67" w:id="53"/>
    <w:p>
      <w:pPr>
        <w:spacing w:after="0"/>
        <w:ind w:left="0"/>
        <w:jc w:val="both"/>
      </w:pPr>
      <w:r>
        <w:rPr>
          <w:rFonts w:ascii="Times New Roman"/>
          <w:b w:val="false"/>
          <w:i w:val="false"/>
          <w:color w:val="000000"/>
          <w:sz w:val="28"/>
        </w:rPr>
        <w:t xml:space="preserve">
      Жауапты орындаушы сараптамалық қорытындыны алған сәттен бастап 1 (бір) жұмыс күні ішінде, сараптамалық қорытынды негізінде осы Қағидаларға </w:t>
      </w:r>
      <w:r>
        <w:rPr>
          <w:rFonts w:ascii="Times New Roman"/>
          <w:b w:val="false"/>
          <w:i w:val="false"/>
          <w:color w:val="000000"/>
          <w:sz w:val="28"/>
        </w:rPr>
        <w:t>3-қосымшаға</w:t>
      </w:r>
      <w:r>
        <w:rPr>
          <w:rFonts w:ascii="Times New Roman"/>
          <w:b w:val="false"/>
          <w:i w:val="false"/>
          <w:color w:val="000000"/>
          <w:sz w:val="28"/>
        </w:rPr>
        <w:t xml:space="preserve"> сәйкес нысанда Ұлттық архив қорының мемлекеттік меншіктегі құжаттарын Қазақстан Республикасынан тыс жерлерге уақытша әкету құқығына рұқсатты (бұдан әрі – рұқсат), Мемлекеттік корпорацияға рұқсатты не мемлекеттік қызметті көрсетуден бас тарту туралы хабарламаны жолдау туралы ілеспе хатты ресімдейді.</w:t>
      </w:r>
    </w:p>
    <w:bookmarkEnd w:id="53"/>
    <w:bookmarkStart w:name="z68" w:id="54"/>
    <w:p>
      <w:pPr>
        <w:spacing w:after="0"/>
        <w:ind w:left="0"/>
        <w:jc w:val="both"/>
      </w:pPr>
      <w:r>
        <w:rPr>
          <w:rFonts w:ascii="Times New Roman"/>
          <w:b w:val="false"/>
          <w:i w:val="false"/>
          <w:color w:val="000000"/>
          <w:sz w:val="28"/>
        </w:rPr>
        <w:t>
      Көрсетілетін қызметті берушінің тиісті құрылымдық бөлімшесінің басшысы жауапты орындаушыдан рұқсатты және ілеспе хатты алған сәттен бастап 1 (бір) жұмыс күні ішінде рұқсатқа, Мемлекеттік корпорацияға жіберу туралы ілеспе хатқа немесе мемлекеттік қызметті көрсетуден бас тарту туралы хабарламаға бұрыштама қояды.</w:t>
      </w:r>
    </w:p>
    <w:bookmarkEnd w:id="54"/>
    <w:bookmarkStart w:name="z69" w:id="55"/>
    <w:p>
      <w:pPr>
        <w:spacing w:after="0"/>
        <w:ind w:left="0"/>
        <w:jc w:val="both"/>
      </w:pPr>
      <w:r>
        <w:rPr>
          <w:rFonts w:ascii="Times New Roman"/>
          <w:b w:val="false"/>
          <w:i w:val="false"/>
          <w:color w:val="000000"/>
          <w:sz w:val="28"/>
        </w:rPr>
        <w:t>
      Көрсетілетін қызметті берушінің басшысы жауапты орындаушыдан рұқсатты және ілеспе хатты алған сәттен бастап 1 (бір) жұмыс күні ішінде Мемлекеттік корпорацияға рұқсатты жіберу туралы хатқа не мемлекеттік қызметті көрсетуден бас тарту туралы хабарламаға қол қояды.</w:t>
      </w:r>
    </w:p>
    <w:bookmarkEnd w:id="55"/>
    <w:bookmarkStart w:name="z70" w:id="56"/>
    <w:p>
      <w:pPr>
        <w:spacing w:after="0"/>
        <w:ind w:left="0"/>
        <w:jc w:val="both"/>
      </w:pPr>
      <w:r>
        <w:rPr>
          <w:rFonts w:ascii="Times New Roman"/>
          <w:b w:val="false"/>
          <w:i w:val="false"/>
          <w:color w:val="000000"/>
          <w:sz w:val="28"/>
        </w:rPr>
        <w:t>
      Мемлекеттік корпорацияға рұқсатты жіберу туралы ілеспе хатқа немесе мемлекеттік қызметті көрсетуден бас тарту туралы хабарламаға қол қойылғаннан кейін көрсетілетін қызметті берушінің басшысы оларды тіркеу үшін дереу жауапты орындаушыға тапсырады.</w:t>
      </w:r>
    </w:p>
    <w:bookmarkEnd w:id="56"/>
    <w:bookmarkStart w:name="z71" w:id="57"/>
    <w:p>
      <w:pPr>
        <w:spacing w:after="0"/>
        <w:ind w:left="0"/>
        <w:jc w:val="both"/>
      </w:pPr>
      <w:r>
        <w:rPr>
          <w:rFonts w:ascii="Times New Roman"/>
          <w:b w:val="false"/>
          <w:i w:val="false"/>
          <w:color w:val="000000"/>
          <w:sz w:val="28"/>
        </w:rPr>
        <w:t>
      Кеңсе қызметкері 4 (төрт) жұмыс сағаты ішінде рұқсатты Мемлекеттік корпорацияға жіберу туралы ілеспе хатты не мемлекеттік көрсетілетін қызметті көрсетуден бас тарту туралы хабарламаны тіркейді және тиісті жеріне жолдайды.</w:t>
      </w:r>
    </w:p>
    <w:bookmarkEnd w:id="57"/>
    <w:bookmarkStart w:name="z72" w:id="58"/>
    <w:p>
      <w:pPr>
        <w:spacing w:after="0"/>
        <w:ind w:left="0"/>
        <w:jc w:val="both"/>
      </w:pPr>
      <w:r>
        <w:rPr>
          <w:rFonts w:ascii="Times New Roman"/>
          <w:b w:val="false"/>
          <w:i w:val="false"/>
          <w:color w:val="000000"/>
          <w:sz w:val="28"/>
        </w:rPr>
        <w:t>
      Көрсетілетін қызметті беруші мемлекеттік қызмет көрсетудің мерзімі аяқталғанға дейін кем дегенде бір тәулік бұрын Мемлекеттік корпорацияға мемлекеттік қызмет көрсету нәтижесінің жеткізілуін қамтамасыз етеді.</w:t>
      </w:r>
    </w:p>
    <w:bookmarkEnd w:id="58"/>
    <w:bookmarkStart w:name="z73" w:id="59"/>
    <w:p>
      <w:pPr>
        <w:spacing w:after="0"/>
        <w:ind w:left="0"/>
        <w:jc w:val="both"/>
      </w:pPr>
      <w:r>
        <w:rPr>
          <w:rFonts w:ascii="Times New Roman"/>
          <w:b w:val="false"/>
          <w:i w:val="false"/>
          <w:color w:val="000000"/>
          <w:sz w:val="28"/>
        </w:rPr>
        <w:t>
      Порталда мемлекеттік қызмет көрсету қорытындысы, көрсетілетін қызметті беруші уәкілетті тұлғасының электрондық цифрлық қолтаңбасы қойылған, көрсетілетін қызметті алушының "жеке кабинетіне" жолданады.</w:t>
      </w:r>
    </w:p>
    <w:bookmarkEnd w:id="59"/>
    <w:bookmarkStart w:name="z74" w:id="60"/>
    <w:p>
      <w:pPr>
        <w:spacing w:after="0"/>
        <w:ind w:left="0"/>
        <w:jc w:val="both"/>
      </w:pPr>
      <w:r>
        <w:rPr>
          <w:rFonts w:ascii="Times New Roman"/>
          <w:b w:val="false"/>
          <w:i w:val="false"/>
          <w:color w:val="000000"/>
          <w:sz w:val="28"/>
        </w:rPr>
        <w:t xml:space="preserve">
      Көрсетілетін қызметті беруші Заңның </w:t>
      </w:r>
      <w:r>
        <w:rPr>
          <w:rFonts w:ascii="Times New Roman"/>
          <w:b w:val="false"/>
          <w:i w:val="false"/>
          <w:color w:val="000000"/>
          <w:sz w:val="28"/>
        </w:rPr>
        <w:t>5-бабының</w:t>
      </w:r>
      <w:r>
        <w:rPr>
          <w:rFonts w:ascii="Times New Roman"/>
          <w:b w:val="false"/>
          <w:i w:val="false"/>
          <w:color w:val="000000"/>
          <w:sz w:val="28"/>
        </w:rPr>
        <w:t xml:space="preserve"> 2-тармағының 11) тармақшасына сәйкес ақпараттандыру саласындағы уәкілетті органмен белгіленген тәртіппен мемлекеттік қызмет көрсету сатысы туралы деректерді, мемлекеттік қызметтер көрсету мониторингінің ақпараттық жүйесіне енгізуді қамтамасыз етеді.";</w:t>
      </w:r>
    </w:p>
    <w:bookmarkEnd w:id="60"/>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7-тармақ</w:t>
      </w:r>
      <w:r>
        <w:rPr>
          <w:rFonts w:ascii="Times New Roman"/>
          <w:b w:val="false"/>
          <w:i w:val="false"/>
          <w:color w:val="000000"/>
          <w:sz w:val="28"/>
        </w:rPr>
        <w:t xml:space="preserve"> мынадай редакцияда жазылсын:</w:t>
      </w:r>
    </w:p>
    <w:bookmarkStart w:name="z76" w:id="61"/>
    <w:p>
      <w:pPr>
        <w:spacing w:after="0"/>
        <w:ind w:left="0"/>
        <w:jc w:val="both"/>
      </w:pPr>
      <w:r>
        <w:rPr>
          <w:rFonts w:ascii="Times New Roman"/>
          <w:b w:val="false"/>
          <w:i w:val="false"/>
          <w:color w:val="000000"/>
          <w:sz w:val="28"/>
        </w:rPr>
        <w:t>
      "7. Көрсетілетін қызметті берушінің қызметкерлерінің шешімдеріне, әрекетіне (әрекетсіздігіне) шағымдану кезінде шағым қызметті берушінің басшылығына www.gov.kz интернет-ресурсында көрсетілген телефон нөмірлері және мекенжай бойынша жолданады: 010000, Нұр-Сұлтан қаласы, Есіл ауданы, Мәңгілік Ел даңғылы, 8-үй, "Министрлік үйі" ғимараты, № 15 кіреберіс, байланыс телефондары: 8 (7172) 740429, 740643.</w:t>
      </w:r>
    </w:p>
    <w:bookmarkEnd w:id="61"/>
    <w:bookmarkStart w:name="z77" w:id="62"/>
    <w:p>
      <w:pPr>
        <w:spacing w:after="0"/>
        <w:ind w:left="0"/>
        <w:jc w:val="both"/>
      </w:pPr>
      <w:r>
        <w:rPr>
          <w:rFonts w:ascii="Times New Roman"/>
          <w:b w:val="false"/>
          <w:i w:val="false"/>
          <w:color w:val="000000"/>
          <w:sz w:val="28"/>
        </w:rPr>
        <w:t>
      Мемлекеттік қызметтер көрсету мәселелері бойынша шағымды қарауды жоғары тұрған әкімшілік орган, лауазымды адам, мемлекеттік қызметтер көрсету сапасын бағалау және бақылау жөніндегі уәкілетті орган (бұдан әрі – шағымды қарайтын орган) жүргізеді.</w:t>
      </w:r>
    </w:p>
    <w:bookmarkEnd w:id="62"/>
    <w:bookmarkStart w:name="z78" w:id="63"/>
    <w:p>
      <w:pPr>
        <w:spacing w:after="0"/>
        <w:ind w:left="0"/>
        <w:jc w:val="both"/>
      </w:pPr>
      <w:r>
        <w:rPr>
          <w:rFonts w:ascii="Times New Roman"/>
          <w:b w:val="false"/>
          <w:i w:val="false"/>
          <w:color w:val="000000"/>
          <w:sz w:val="28"/>
        </w:rPr>
        <w:t>
      Шағым көрсетілетін қызметті берушіге және (немесе) шешіміне, әрекетіне (әрекетсіздігіне) шағым жасалып отырған лауазымды адамға беріледі.</w:t>
      </w:r>
    </w:p>
    <w:bookmarkEnd w:id="63"/>
    <w:bookmarkStart w:name="z79" w:id="64"/>
    <w:p>
      <w:pPr>
        <w:spacing w:after="0"/>
        <w:ind w:left="0"/>
        <w:jc w:val="both"/>
      </w:pPr>
      <w:r>
        <w:rPr>
          <w:rFonts w:ascii="Times New Roman"/>
          <w:b w:val="false"/>
          <w:i w:val="false"/>
          <w:color w:val="000000"/>
          <w:sz w:val="28"/>
        </w:rPr>
        <w:t>
      Көрсетілетін қызметті беруші, шешіміне, әрекетіне (әрекетсіздігіне) шағым жасалып отырған лауазымды адам шағым келіп түскен күннен бастап 3 (үш) жұмыс күнінен кешіктірмей оны және әкімшілік істі шағымды қарайтын органға жібереді.</w:t>
      </w:r>
    </w:p>
    <w:bookmarkEnd w:id="64"/>
    <w:bookmarkStart w:name="z80" w:id="65"/>
    <w:p>
      <w:pPr>
        <w:spacing w:after="0"/>
        <w:ind w:left="0"/>
        <w:jc w:val="both"/>
      </w:pPr>
      <w:r>
        <w:rPr>
          <w:rFonts w:ascii="Times New Roman"/>
          <w:b w:val="false"/>
          <w:i w:val="false"/>
          <w:color w:val="000000"/>
          <w:sz w:val="28"/>
        </w:rPr>
        <w:t>
      Бұл ретте көрсетілетін қызметті беруші, лауазымды адам, шешімге, әрекетке (әрекетсіздікке) шағым жасайды, егер ол үш жұмыс күні ішінде шағымда көрсетілген талаптарды толық қанағаттандыратын шешім не өзге де әкімшілік әрекет қабылдаса, шағымды қарайтын органға шағым жібермеуге құқылы.</w:t>
      </w:r>
    </w:p>
    <w:bookmarkEnd w:id="65"/>
    <w:bookmarkStart w:name="z81" w:id="66"/>
    <w:p>
      <w:pPr>
        <w:spacing w:after="0"/>
        <w:ind w:left="0"/>
        <w:jc w:val="both"/>
      </w:pPr>
      <w:r>
        <w:rPr>
          <w:rFonts w:ascii="Times New Roman"/>
          <w:b w:val="false"/>
          <w:i w:val="false"/>
          <w:color w:val="000000"/>
          <w:sz w:val="28"/>
        </w:rPr>
        <w:t>
      Егер заңда өзгеше көзделмесе, сотқа жүгінуге сотқа дейінгі тәртіппен шағым жасалғаннан кейін жол беріледі.";</w:t>
      </w:r>
    </w:p>
    <w:bookmarkEnd w:id="66"/>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10</w:t>
      </w:r>
      <w:r>
        <w:rPr>
          <w:rFonts w:ascii="Times New Roman"/>
          <w:b w:val="false"/>
          <w:i w:val="false"/>
          <w:color w:val="000000"/>
          <w:sz w:val="28"/>
        </w:rPr>
        <w:t xml:space="preserve">, </w:t>
      </w:r>
      <w:r>
        <w:rPr>
          <w:rFonts w:ascii="Times New Roman"/>
          <w:b w:val="false"/>
          <w:i w:val="false"/>
          <w:color w:val="000000"/>
          <w:sz w:val="28"/>
        </w:rPr>
        <w:t>11</w:t>
      </w:r>
      <w:r>
        <w:rPr>
          <w:rFonts w:ascii="Times New Roman"/>
          <w:b w:val="false"/>
          <w:i w:val="false"/>
          <w:color w:val="000000"/>
          <w:sz w:val="28"/>
        </w:rPr>
        <w:t xml:space="preserve"> және </w:t>
      </w:r>
      <w:r>
        <w:rPr>
          <w:rFonts w:ascii="Times New Roman"/>
          <w:b w:val="false"/>
          <w:i w:val="false"/>
          <w:color w:val="000000"/>
          <w:sz w:val="28"/>
        </w:rPr>
        <w:t>12-тармақтар</w:t>
      </w:r>
      <w:r>
        <w:rPr>
          <w:rFonts w:ascii="Times New Roman"/>
          <w:b w:val="false"/>
          <w:i w:val="false"/>
          <w:color w:val="000000"/>
          <w:sz w:val="28"/>
        </w:rPr>
        <w:t xml:space="preserve"> мынадай редакцияда жазылсын:</w:t>
      </w:r>
    </w:p>
    <w:bookmarkStart w:name="z83" w:id="67"/>
    <w:p>
      <w:pPr>
        <w:spacing w:after="0"/>
        <w:ind w:left="0"/>
        <w:jc w:val="both"/>
      </w:pPr>
      <w:r>
        <w:rPr>
          <w:rFonts w:ascii="Times New Roman"/>
          <w:b w:val="false"/>
          <w:i w:val="false"/>
          <w:color w:val="000000"/>
          <w:sz w:val="28"/>
        </w:rPr>
        <w:t>
      "10. Шағым бергенде көрсетілетін қызметті алушы тегін, атын, әкесінің атын (ол болған жағдайда), пошталық мекенжайын, шығыс нөмірі мен күнін көрсетеді.</w:t>
      </w:r>
    </w:p>
    <w:bookmarkEnd w:id="67"/>
    <w:bookmarkStart w:name="z84" w:id="68"/>
    <w:p>
      <w:pPr>
        <w:spacing w:after="0"/>
        <w:ind w:left="0"/>
        <w:jc w:val="both"/>
      </w:pPr>
      <w:r>
        <w:rPr>
          <w:rFonts w:ascii="Times New Roman"/>
          <w:b w:val="false"/>
          <w:i w:val="false"/>
          <w:color w:val="000000"/>
          <w:sz w:val="28"/>
        </w:rPr>
        <w:t>
      Шағымға көрсетілетін қызметті алушы қол қояды.</w:t>
      </w:r>
    </w:p>
    <w:bookmarkEnd w:id="68"/>
    <w:bookmarkStart w:name="z85" w:id="69"/>
    <w:p>
      <w:pPr>
        <w:spacing w:after="0"/>
        <w:ind w:left="0"/>
        <w:jc w:val="both"/>
      </w:pPr>
      <w:r>
        <w:rPr>
          <w:rFonts w:ascii="Times New Roman"/>
          <w:b w:val="false"/>
          <w:i w:val="false"/>
          <w:color w:val="000000"/>
          <w:sz w:val="28"/>
        </w:rPr>
        <w:t xml:space="preserve">
      11. Көрсетілетін қызметті берушінің басшысының атына түскен көрсетілетін қызметті алушының шағымы, Заңның </w:t>
      </w:r>
      <w:r>
        <w:rPr>
          <w:rFonts w:ascii="Times New Roman"/>
          <w:b w:val="false"/>
          <w:i w:val="false"/>
          <w:color w:val="000000"/>
          <w:sz w:val="28"/>
        </w:rPr>
        <w:t>25-бабының</w:t>
      </w:r>
      <w:r>
        <w:rPr>
          <w:rFonts w:ascii="Times New Roman"/>
          <w:b w:val="false"/>
          <w:i w:val="false"/>
          <w:color w:val="000000"/>
          <w:sz w:val="28"/>
        </w:rPr>
        <w:t xml:space="preserve"> 2-тармағына сәйкес оны тіркеген күннен бастап 5 (бес) жұмыс күні ішінде қаралады.</w:t>
      </w:r>
    </w:p>
    <w:bookmarkEnd w:id="69"/>
    <w:bookmarkStart w:name="z86" w:id="70"/>
    <w:p>
      <w:pPr>
        <w:spacing w:after="0"/>
        <w:ind w:left="0"/>
        <w:jc w:val="both"/>
      </w:pPr>
      <w:r>
        <w:rPr>
          <w:rFonts w:ascii="Times New Roman"/>
          <w:b w:val="false"/>
          <w:i w:val="false"/>
          <w:color w:val="000000"/>
          <w:sz w:val="28"/>
        </w:rPr>
        <w:t>
      12. Мемлекеттік қызметтерді көрсету сапасын бағалау және бақылау жөніндегі уәкілетті органның атына түскен шағым оны тіркеген күннен бастап 15 (он бес) жұмыс күні ішінде қаралуға жатады.";</w:t>
      </w:r>
    </w:p>
    <w:bookmarkEnd w:id="70"/>
    <w:bookmarkStart w:name="z87" w:id="71"/>
    <w:p>
      <w:pPr>
        <w:spacing w:after="0"/>
        <w:ind w:left="0"/>
        <w:jc w:val="both"/>
      </w:pPr>
      <w:r>
        <w:rPr>
          <w:rFonts w:ascii="Times New Roman"/>
          <w:b w:val="false"/>
          <w:i w:val="false"/>
          <w:color w:val="000000"/>
          <w:sz w:val="28"/>
        </w:rPr>
        <w:t xml:space="preserve">
      "Ұлттық архив қорының мемлекеттік меншіктегі құжаттарын Қазақстан Республикасынан тысқары жерлерге уақытша әкетуге рұқсат беру" мемлекеттік қызметті көрсету қағидаларына </w:t>
      </w:r>
      <w:r>
        <w:rPr>
          <w:rFonts w:ascii="Times New Roman"/>
          <w:b w:val="false"/>
          <w:i w:val="false"/>
          <w:color w:val="000000"/>
          <w:sz w:val="28"/>
        </w:rPr>
        <w:t>1-қосымша</w:t>
      </w:r>
      <w:r>
        <w:rPr>
          <w:rFonts w:ascii="Times New Roman"/>
          <w:b w:val="false"/>
          <w:i w:val="false"/>
          <w:color w:val="000000"/>
          <w:sz w:val="28"/>
        </w:rPr>
        <w:t xml:space="preserve"> осы бұйрыққа </w:t>
      </w:r>
      <w:r>
        <w:rPr>
          <w:rFonts w:ascii="Times New Roman"/>
          <w:b w:val="false"/>
          <w:i w:val="false"/>
          <w:color w:val="000000"/>
          <w:sz w:val="28"/>
        </w:rPr>
        <w:t>3-қосымшаға</w:t>
      </w:r>
      <w:r>
        <w:rPr>
          <w:rFonts w:ascii="Times New Roman"/>
          <w:b w:val="false"/>
          <w:i w:val="false"/>
          <w:color w:val="000000"/>
          <w:sz w:val="28"/>
        </w:rPr>
        <w:t xml:space="preserve"> сәйкес жаңа редакцияда жазылсын;</w:t>
      </w:r>
    </w:p>
    <w:bookmarkEnd w:id="71"/>
    <w:bookmarkStart w:name="z88" w:id="72"/>
    <w:p>
      <w:pPr>
        <w:spacing w:after="0"/>
        <w:ind w:left="0"/>
        <w:jc w:val="both"/>
      </w:pPr>
      <w:r>
        <w:rPr>
          <w:rFonts w:ascii="Times New Roman"/>
          <w:b w:val="false"/>
          <w:i w:val="false"/>
          <w:color w:val="000000"/>
          <w:sz w:val="28"/>
        </w:rPr>
        <w:t xml:space="preserve">
      "Ұлттық архив қорының мемлекеттік меншіктегі құжаттарын Қазақстан Республикасынан тысқары жерлерге уақытша әкетуге рұқсат беру" мемлекеттік қызметті көрсету қағидаларына </w:t>
      </w:r>
      <w:r>
        <w:rPr>
          <w:rFonts w:ascii="Times New Roman"/>
          <w:b w:val="false"/>
          <w:i w:val="false"/>
          <w:color w:val="000000"/>
          <w:sz w:val="28"/>
        </w:rPr>
        <w:t>2-қосымша</w:t>
      </w:r>
      <w:r>
        <w:rPr>
          <w:rFonts w:ascii="Times New Roman"/>
          <w:b w:val="false"/>
          <w:i w:val="false"/>
          <w:color w:val="000000"/>
          <w:sz w:val="28"/>
        </w:rPr>
        <w:t xml:space="preserve"> осы бұйрыққа </w:t>
      </w:r>
      <w:r>
        <w:rPr>
          <w:rFonts w:ascii="Times New Roman"/>
          <w:b w:val="false"/>
          <w:i w:val="false"/>
          <w:color w:val="000000"/>
          <w:sz w:val="28"/>
        </w:rPr>
        <w:t>4-қосымшаға</w:t>
      </w:r>
      <w:r>
        <w:rPr>
          <w:rFonts w:ascii="Times New Roman"/>
          <w:b w:val="false"/>
          <w:i w:val="false"/>
          <w:color w:val="000000"/>
          <w:sz w:val="28"/>
        </w:rPr>
        <w:t xml:space="preserve"> сәйкес жаңа редакцияда жазылсын;</w:t>
      </w:r>
    </w:p>
    <w:bookmarkEnd w:id="72"/>
    <w:bookmarkStart w:name="z89" w:id="73"/>
    <w:p>
      <w:pPr>
        <w:spacing w:after="0"/>
        <w:ind w:left="0"/>
        <w:jc w:val="both"/>
      </w:pPr>
      <w:r>
        <w:rPr>
          <w:rFonts w:ascii="Times New Roman"/>
          <w:b w:val="false"/>
          <w:i w:val="false"/>
          <w:color w:val="000000"/>
          <w:sz w:val="28"/>
        </w:rPr>
        <w:t xml:space="preserve">
      көрсетілген бұйрықпен бекітілген "Қазақстан Республикасының мемлекеттік архивтерінен шығатын және шетелге жіберілетін архивтік анықтамаларға, архивтік құжаттардың көшірмелеріне немесе архивтік үзінділерге апостиль қою" мемлекеттік қызметті көрсету </w:t>
      </w:r>
      <w:r>
        <w:rPr>
          <w:rFonts w:ascii="Times New Roman"/>
          <w:b w:val="false"/>
          <w:i w:val="false"/>
          <w:color w:val="000000"/>
          <w:sz w:val="28"/>
        </w:rPr>
        <w:t>қағидаларында</w:t>
      </w:r>
      <w:r>
        <w:rPr>
          <w:rFonts w:ascii="Times New Roman"/>
          <w:b w:val="false"/>
          <w:i w:val="false"/>
          <w:color w:val="000000"/>
          <w:sz w:val="28"/>
        </w:rPr>
        <w:t>:</w:t>
      </w:r>
    </w:p>
    <w:bookmarkEnd w:id="73"/>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1-тармақ</w:t>
      </w:r>
      <w:r>
        <w:rPr>
          <w:rFonts w:ascii="Times New Roman"/>
          <w:b w:val="false"/>
          <w:i w:val="false"/>
          <w:color w:val="000000"/>
          <w:sz w:val="28"/>
        </w:rPr>
        <w:t xml:space="preserve"> мынадай редакцияда жазылсын:</w:t>
      </w:r>
    </w:p>
    <w:bookmarkStart w:name="z91" w:id="74"/>
    <w:p>
      <w:pPr>
        <w:spacing w:after="0"/>
        <w:ind w:left="0"/>
        <w:jc w:val="both"/>
      </w:pPr>
      <w:r>
        <w:rPr>
          <w:rFonts w:ascii="Times New Roman"/>
          <w:b w:val="false"/>
          <w:i w:val="false"/>
          <w:color w:val="000000"/>
          <w:sz w:val="28"/>
        </w:rPr>
        <w:t xml:space="preserve">
      "1. Осы "Қазақстан Республикасының мемлекеттік архивтерден шығатын және шетелге жіберілетін архивтік анықтамаларға, архивтік құжаттардың көшірмелеріне немесе архивтік көшірмелерге апостиль қою" мемлекеттік қызмет көрсету қағидалары (бұдан әрі – Қағидалар ) "Ұлттық архив қоры және архивтер туралы" Қазақстан Республикасы Заңының 18-бабы </w:t>
      </w:r>
      <w:r>
        <w:rPr>
          <w:rFonts w:ascii="Times New Roman"/>
          <w:b w:val="false"/>
          <w:i w:val="false"/>
          <w:color w:val="000000"/>
          <w:sz w:val="28"/>
        </w:rPr>
        <w:t>2-тармағының</w:t>
      </w:r>
      <w:r>
        <w:rPr>
          <w:rFonts w:ascii="Times New Roman"/>
          <w:b w:val="false"/>
          <w:i w:val="false"/>
          <w:color w:val="000000"/>
          <w:sz w:val="28"/>
        </w:rPr>
        <w:t xml:space="preserve"> 6) тармақшасына және "Мемлекеттік көрсетілетін қызметтер туралы" (бұдан әрі – Заң) Қазақстан Республикасы Заңының </w:t>
      </w:r>
      <w:r>
        <w:rPr>
          <w:rFonts w:ascii="Times New Roman"/>
          <w:b w:val="false"/>
          <w:i w:val="false"/>
          <w:color w:val="000000"/>
          <w:sz w:val="28"/>
        </w:rPr>
        <w:t>10-бабының</w:t>
      </w:r>
      <w:r>
        <w:rPr>
          <w:rFonts w:ascii="Times New Roman"/>
          <w:b w:val="false"/>
          <w:i w:val="false"/>
          <w:color w:val="000000"/>
          <w:sz w:val="28"/>
        </w:rPr>
        <w:t xml:space="preserve"> 1) тармақшасына сәйкес әзірленді және "Қазақстан Республикасының мемлекеттік архивтерінен шығатын және шетелге жіберілетін архивтік анықтамаларға, архивтік құжаттардың көшірмелеріне немесе архивтік үзінділерге апостиль қою" мемлекеттік қызметін (бұдан әрі – мемлекеттік көрсетілетін қызмет) көрсету тәртібін айқындайды.";</w:t>
      </w:r>
    </w:p>
    <w:bookmarkEnd w:id="74"/>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4-тармақ</w:t>
      </w:r>
      <w:r>
        <w:rPr>
          <w:rFonts w:ascii="Times New Roman"/>
          <w:b w:val="false"/>
          <w:i w:val="false"/>
          <w:color w:val="000000"/>
          <w:sz w:val="28"/>
        </w:rPr>
        <w:t xml:space="preserve"> мынадай редакцияда жазылсын:</w:t>
      </w:r>
    </w:p>
    <w:bookmarkStart w:name="z93" w:id="75"/>
    <w:p>
      <w:pPr>
        <w:spacing w:after="0"/>
        <w:ind w:left="0"/>
        <w:jc w:val="both"/>
      </w:pPr>
      <w:r>
        <w:rPr>
          <w:rFonts w:ascii="Times New Roman"/>
          <w:b w:val="false"/>
          <w:i w:val="false"/>
          <w:color w:val="000000"/>
          <w:sz w:val="28"/>
        </w:rPr>
        <w:t xml:space="preserve">
      "4. Мемлекеттік көрсетілетін қызметті алу үшін жеке және заңды тұлғалар (бұдан әрі – көрсетілетін қызметті алушы) осы Қағидаларға </w:t>
      </w:r>
      <w:r>
        <w:rPr>
          <w:rFonts w:ascii="Times New Roman"/>
          <w:b w:val="false"/>
          <w:i w:val="false"/>
          <w:color w:val="000000"/>
          <w:sz w:val="28"/>
        </w:rPr>
        <w:t>1-қосымшаға</w:t>
      </w:r>
      <w:r>
        <w:rPr>
          <w:rFonts w:ascii="Times New Roman"/>
          <w:b w:val="false"/>
          <w:i w:val="false"/>
          <w:color w:val="000000"/>
          <w:sz w:val="28"/>
        </w:rPr>
        <w:t xml:space="preserve"> сәйкес нысан бойынша өтінішпен көрсетілетін қызметті берушінің кеңсесіне, "Азаматтарға арналған үкімет" Мемлекеттік корпорациясы" коммерциялық емес акционерлік қоғамына (бұдан әрі – Мемлекеттік корпорация) не "электрондық үкімет" www.egov.kz (бұдан әрі – портал) веб-порталы арқылы жүгінеді.</w:t>
      </w:r>
    </w:p>
    <w:bookmarkEnd w:id="75"/>
    <w:bookmarkStart w:name="z94" w:id="76"/>
    <w:p>
      <w:pPr>
        <w:spacing w:after="0"/>
        <w:ind w:left="0"/>
        <w:jc w:val="both"/>
      </w:pPr>
      <w:r>
        <w:rPr>
          <w:rFonts w:ascii="Times New Roman"/>
          <w:b w:val="false"/>
          <w:i w:val="false"/>
          <w:color w:val="000000"/>
          <w:sz w:val="28"/>
        </w:rPr>
        <w:t xml:space="preserve">
      Мемлекеттік көрсетілетін қызметтің процесінің сипаттамасын, нысанын, мазмұнын және мемлекеттік қызмет көрсетудің нәтижесі кіретін мемлекеттік қызметті көрсетудің негізгі талаптарының тізбесі осы Қағидаларға </w:t>
      </w:r>
      <w:r>
        <w:rPr>
          <w:rFonts w:ascii="Times New Roman"/>
          <w:b w:val="false"/>
          <w:i w:val="false"/>
          <w:color w:val="000000"/>
          <w:sz w:val="28"/>
        </w:rPr>
        <w:t>2-қосымшаға</w:t>
      </w:r>
      <w:r>
        <w:rPr>
          <w:rFonts w:ascii="Times New Roman"/>
          <w:b w:val="false"/>
          <w:i w:val="false"/>
          <w:color w:val="000000"/>
          <w:sz w:val="28"/>
        </w:rPr>
        <w:t xml:space="preserve"> сәйкес мемлекеттік көрсетілетін қызметтің стандартында жазылған.";</w:t>
      </w:r>
    </w:p>
    <w:bookmarkEnd w:id="76"/>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5-тармақ</w:t>
      </w:r>
      <w:r>
        <w:rPr>
          <w:rFonts w:ascii="Times New Roman"/>
          <w:b w:val="false"/>
          <w:i w:val="false"/>
          <w:color w:val="000000"/>
          <w:sz w:val="28"/>
        </w:rPr>
        <w:t xml:space="preserve"> мынадай редакцияда жазылсын:</w:t>
      </w:r>
    </w:p>
    <w:bookmarkStart w:name="z96" w:id="77"/>
    <w:p>
      <w:pPr>
        <w:spacing w:after="0"/>
        <w:ind w:left="0"/>
        <w:jc w:val="both"/>
      </w:pPr>
      <w:r>
        <w:rPr>
          <w:rFonts w:ascii="Times New Roman"/>
          <w:b w:val="false"/>
          <w:i w:val="false"/>
          <w:color w:val="000000"/>
          <w:sz w:val="28"/>
        </w:rPr>
        <w:t>
      "5. Мемлекеттік корпорацияға жүгінген кезде құжаттарды қабылдау күні мемлекеттік қызметті көрсету мерзіміне кірмейді.</w:t>
      </w:r>
    </w:p>
    <w:bookmarkEnd w:id="77"/>
    <w:bookmarkStart w:name="z97" w:id="78"/>
    <w:p>
      <w:pPr>
        <w:spacing w:after="0"/>
        <w:ind w:left="0"/>
        <w:jc w:val="both"/>
      </w:pPr>
      <w:r>
        <w:rPr>
          <w:rFonts w:ascii="Times New Roman"/>
          <w:b w:val="false"/>
          <w:i w:val="false"/>
          <w:color w:val="000000"/>
          <w:sz w:val="28"/>
        </w:rPr>
        <w:t>
      Мемлекеттік корпорацияға көрсетілетін қызметті алушымен құжаттардың толық емес топтамасы және (немесе) қолдану мерзімі аяқталған құжаттар ұсынылған жағдайда, Мемлекеттік корпорацияның жұмыскері өтінішті қабылдаудан бас тартады.</w:t>
      </w:r>
    </w:p>
    <w:bookmarkEnd w:id="78"/>
    <w:bookmarkStart w:name="z98" w:id="79"/>
    <w:p>
      <w:pPr>
        <w:spacing w:after="0"/>
        <w:ind w:left="0"/>
        <w:jc w:val="both"/>
      </w:pPr>
      <w:r>
        <w:rPr>
          <w:rFonts w:ascii="Times New Roman"/>
          <w:b w:val="false"/>
          <w:i w:val="false"/>
          <w:color w:val="000000"/>
          <w:sz w:val="28"/>
        </w:rPr>
        <w:t>
      Мемлекеттік корпорация арқылы не портал арқылы түскен өтінішті кеңсе қызметкері 1 (бір) жұмыс күні ішінде жауапты орындаушыға береді (сағат 18.30-дан кейін түскен жағдайда, өтініш келесі жұмыс күні тіркеледі).</w:t>
      </w:r>
    </w:p>
    <w:bookmarkEnd w:id="79"/>
    <w:bookmarkStart w:name="z99" w:id="80"/>
    <w:p>
      <w:pPr>
        <w:spacing w:after="0"/>
        <w:ind w:left="0"/>
        <w:jc w:val="both"/>
      </w:pPr>
      <w:r>
        <w:rPr>
          <w:rFonts w:ascii="Times New Roman"/>
          <w:b w:val="false"/>
          <w:i w:val="false"/>
          <w:color w:val="000000"/>
          <w:sz w:val="28"/>
        </w:rPr>
        <w:t>
      Мемлекеттік көрсетілетін қызметті берушінің және Нұр-Сұлтан қаласының Мемлекеттік корпорациясының бөлімшелерінің мемлекеттік қызметті көрсету мерзімі – 3 (үш) жұмыс күні.</w:t>
      </w:r>
    </w:p>
    <w:bookmarkEnd w:id="80"/>
    <w:bookmarkStart w:name="z100" w:id="81"/>
    <w:p>
      <w:pPr>
        <w:spacing w:after="0"/>
        <w:ind w:left="0"/>
        <w:jc w:val="both"/>
      </w:pPr>
      <w:r>
        <w:rPr>
          <w:rFonts w:ascii="Times New Roman"/>
          <w:b w:val="false"/>
          <w:i w:val="false"/>
          <w:color w:val="000000"/>
          <w:sz w:val="28"/>
        </w:rPr>
        <w:t>
      Басқа өңірлердің Мемлекеттік корпорацияларының бөлімшелері үшін – пошталық жолдауларды ескеріп 10 (он) жұмыс күні (құжаттарды қабылдау күні мемлекеттік қызметті көрсету мерзіміне кірмейді).</w:t>
      </w:r>
    </w:p>
    <w:bookmarkEnd w:id="81"/>
    <w:bookmarkStart w:name="z101" w:id="82"/>
    <w:p>
      <w:pPr>
        <w:spacing w:after="0"/>
        <w:ind w:left="0"/>
        <w:jc w:val="both"/>
      </w:pPr>
      <w:r>
        <w:rPr>
          <w:rFonts w:ascii="Times New Roman"/>
          <w:b w:val="false"/>
          <w:i w:val="false"/>
          <w:color w:val="000000"/>
          <w:sz w:val="28"/>
        </w:rPr>
        <w:t>
      Көрсетілетін қызметті берушінің жауапты орындаушысы 1 (бір) жұмыс күні ішінде ұсынылған құжаттардың толықтығын және Стандарттың 8-тармағында көзделген талаптарға сәйкестігін тексереді.</w:t>
      </w:r>
    </w:p>
    <w:bookmarkEnd w:id="82"/>
    <w:bookmarkStart w:name="z102" w:id="83"/>
    <w:p>
      <w:pPr>
        <w:spacing w:after="0"/>
        <w:ind w:left="0"/>
        <w:jc w:val="both"/>
      </w:pPr>
      <w:r>
        <w:rPr>
          <w:rFonts w:ascii="Times New Roman"/>
          <w:b w:val="false"/>
          <w:i w:val="false"/>
          <w:color w:val="000000"/>
          <w:sz w:val="28"/>
        </w:rPr>
        <w:t>
      Көрсетілетін қызметті алушы құжаттардың толық топтамасын ұсынған кезде көрсетілетін қызметті берушінің жауапты орындаушысы 1 (бір) жұмыс күні ішінде құжаттарды қоса бере отырып, өз басшысының атына қорытынды кіргізеді, оның негізінде 1 (бір) жұмыс күні ішінде мемлекеттік қызмет көрсету туралы шешім қабылданады және көрсетілетін қызметті алушыға хабарлама жіберіледі.</w:t>
      </w:r>
    </w:p>
    <w:bookmarkEnd w:id="83"/>
    <w:bookmarkStart w:name="z103" w:id="84"/>
    <w:p>
      <w:pPr>
        <w:spacing w:after="0"/>
        <w:ind w:left="0"/>
        <w:jc w:val="both"/>
      </w:pPr>
      <w:r>
        <w:rPr>
          <w:rFonts w:ascii="Times New Roman"/>
          <w:b w:val="false"/>
          <w:i w:val="false"/>
          <w:color w:val="000000"/>
          <w:sz w:val="28"/>
        </w:rPr>
        <w:t>
      Көрсетілетін қызметті алушы Стандарттың 8-тармағына сәйкес құжаттардың толық топтамасын ұсынбаған жағдайда, көрсетілетін қызметті берушінің жауапты орындаушысы көрсетілетін қызметті алушыға құжаттар топтамасының қандай талаптарға сәйкес келмейтінін және оны сәйкес келтіру мерзімін көрсете отырып, хабарлама жібереді, бұл ретте мемлекеттік қызметті көрсету мерзімі көрсетілетін қызметті алушының құжаттарды сәйкес келтіру мерзіміне ұзартылады.</w:t>
      </w:r>
    </w:p>
    <w:bookmarkEnd w:id="84"/>
    <w:bookmarkStart w:name="z104" w:id="85"/>
    <w:p>
      <w:pPr>
        <w:spacing w:after="0"/>
        <w:ind w:left="0"/>
        <w:jc w:val="both"/>
      </w:pPr>
      <w:r>
        <w:rPr>
          <w:rFonts w:ascii="Times New Roman"/>
          <w:b w:val="false"/>
          <w:i w:val="false"/>
          <w:color w:val="000000"/>
          <w:sz w:val="28"/>
        </w:rPr>
        <w:t>
      Хабарламада көрсетілген құжаттарды сәйкес келтіру мерзімі 1 (бір) жұмыс күнін құрайды, егер көрсетілетін қызметті алушы хабарламаны алған күннен бастап 1 (бір) жұмыс күні ішінде оларды талаптарға сәйкес келтірмесе, онда көрсетілетін қызметті беруші өтінішті одан әрі қараудан дәлелді бас тартуды жібереді.</w:t>
      </w:r>
    </w:p>
    <w:bookmarkEnd w:id="85"/>
    <w:bookmarkStart w:name="z105" w:id="86"/>
    <w:p>
      <w:pPr>
        <w:spacing w:after="0"/>
        <w:ind w:left="0"/>
        <w:jc w:val="both"/>
      </w:pPr>
      <w:r>
        <w:rPr>
          <w:rFonts w:ascii="Times New Roman"/>
          <w:b w:val="false"/>
          <w:i w:val="false"/>
          <w:color w:val="000000"/>
          <w:sz w:val="28"/>
        </w:rPr>
        <w:t>
      Мемлекеттік қызметті көрсетуден бас тарту үшін негіздер анықталған кезде көрсетілетін қызметті беруші көрсетілетін қызметті алушыға мемлекеттік қызметті көрсетуден бас тарту туралы алдын ала шешім, сондай-ақ тыңдауды өткізу уақыты мен орны (тәсілі) туралы алдын ала шешім бойынша көрсетілетін қызметті алушыға позициясын білдіру мүмкіндігі туралы хабарлайды.</w:t>
      </w:r>
    </w:p>
    <w:bookmarkEnd w:id="86"/>
    <w:bookmarkStart w:name="z106" w:id="87"/>
    <w:p>
      <w:pPr>
        <w:spacing w:after="0"/>
        <w:ind w:left="0"/>
        <w:jc w:val="both"/>
      </w:pPr>
      <w:r>
        <w:rPr>
          <w:rFonts w:ascii="Times New Roman"/>
          <w:b w:val="false"/>
          <w:i w:val="false"/>
          <w:color w:val="000000"/>
          <w:sz w:val="28"/>
        </w:rPr>
        <w:t>
      Тыңдау туралы хабарлама мемлекеттік қызмет көрсету мерзімі аяқталғанға дейін кемінде 2 (екі) жұмыс күні бұрын жіберіледі. Тыңдау хабардар етілген күннен бастап 1 (бір) жұмыс күнінен кешіктірілмей жүргізіледі.</w:t>
      </w:r>
    </w:p>
    <w:bookmarkEnd w:id="87"/>
    <w:bookmarkStart w:name="z107" w:id="88"/>
    <w:p>
      <w:pPr>
        <w:spacing w:after="0"/>
        <w:ind w:left="0"/>
        <w:jc w:val="both"/>
      </w:pPr>
      <w:r>
        <w:rPr>
          <w:rFonts w:ascii="Times New Roman"/>
          <w:b w:val="false"/>
          <w:i w:val="false"/>
          <w:color w:val="000000"/>
          <w:sz w:val="28"/>
        </w:rPr>
        <w:t>
      Тыңдау нәтижелері бойынша көрсетілетін қызметті беруші архивтік анықтамаларға, архивтік құжаттың көшірмелеріне немесе архивтік үзінділерге апостиль мөртаңбасын қою немесе мемлекеттік қызметті көрсетуден бас тарту туралы дәлелді жауап беру туралы шешім қабылдайды.</w:t>
      </w:r>
    </w:p>
    <w:bookmarkEnd w:id="88"/>
    <w:bookmarkStart w:name="z108" w:id="89"/>
    <w:p>
      <w:pPr>
        <w:spacing w:after="0"/>
        <w:ind w:left="0"/>
        <w:jc w:val="both"/>
      </w:pPr>
      <w:r>
        <w:rPr>
          <w:rFonts w:ascii="Times New Roman"/>
          <w:b w:val="false"/>
          <w:i w:val="false"/>
          <w:color w:val="000000"/>
          <w:sz w:val="28"/>
        </w:rPr>
        <w:t>
      Көрсетілетін қызметті алушы құжаттардың толық топтамасын ұсынған кезде көрсетілетін қызметті берушінің жауапты орындаушысы 1 (бір) жұмыс күні ішінде құжаттарды қоса бере отырып, өз басшысының атына қорытынды кіргізеді, оның негізінде 1 (бір) жұмыс күні ішінде мемлекеттік қызмет көрсету туралы шешім қабылданады және көрсетілетін қызметті алушыға хабарлама жіберіледі.</w:t>
      </w:r>
    </w:p>
    <w:bookmarkEnd w:id="89"/>
    <w:bookmarkStart w:name="z109" w:id="90"/>
    <w:p>
      <w:pPr>
        <w:spacing w:after="0"/>
        <w:ind w:left="0"/>
        <w:jc w:val="both"/>
      </w:pPr>
      <w:r>
        <w:rPr>
          <w:rFonts w:ascii="Times New Roman"/>
          <w:b w:val="false"/>
          <w:i w:val="false"/>
          <w:color w:val="000000"/>
          <w:sz w:val="28"/>
        </w:rPr>
        <w:t>
      Көрсетілетін қызметті беруші мемлекеттік қызметті көрсету нәтижесін Мемлекеттік корпорацияға мемлекеттік қызметті көрсету мерзімі аяқталғанға дейін бір күн бұрын ұсынады.</w:t>
      </w:r>
    </w:p>
    <w:bookmarkEnd w:id="90"/>
    <w:bookmarkStart w:name="z110" w:id="91"/>
    <w:p>
      <w:pPr>
        <w:spacing w:after="0"/>
        <w:ind w:left="0"/>
        <w:jc w:val="both"/>
      </w:pPr>
      <w:r>
        <w:rPr>
          <w:rFonts w:ascii="Times New Roman"/>
          <w:b w:val="false"/>
          <w:i w:val="false"/>
          <w:color w:val="000000"/>
          <w:sz w:val="28"/>
        </w:rPr>
        <w:t>
      Портал арқылы жүгінген жағдайда, көрсетілетін қызметті алушы "жеке кабинетіне" мемлекеттік көрсетілетін қызметке сұрау салудың қабылданғаны туралы мәртебе, сондай-ақ мемлекеттік көрсетілетін қызмет нәтижесін алу күні, уақыты және орны көрсетілген хабарлама жіберіледі.</w:t>
      </w:r>
    </w:p>
    <w:bookmarkEnd w:id="91"/>
    <w:bookmarkStart w:name="z111" w:id="92"/>
    <w:p>
      <w:pPr>
        <w:spacing w:after="0"/>
        <w:ind w:left="0"/>
        <w:jc w:val="both"/>
      </w:pPr>
      <w:r>
        <w:rPr>
          <w:rFonts w:ascii="Times New Roman"/>
          <w:b w:val="false"/>
          <w:i w:val="false"/>
          <w:color w:val="000000"/>
          <w:sz w:val="28"/>
        </w:rPr>
        <w:t xml:space="preserve">
      Көрсетілетін қызметті беруші Заңның </w:t>
      </w:r>
      <w:r>
        <w:rPr>
          <w:rFonts w:ascii="Times New Roman"/>
          <w:b w:val="false"/>
          <w:i w:val="false"/>
          <w:color w:val="000000"/>
          <w:sz w:val="28"/>
        </w:rPr>
        <w:t>5-бабының</w:t>
      </w:r>
      <w:r>
        <w:rPr>
          <w:rFonts w:ascii="Times New Roman"/>
          <w:b w:val="false"/>
          <w:i w:val="false"/>
          <w:color w:val="000000"/>
          <w:sz w:val="28"/>
        </w:rPr>
        <w:t xml:space="preserve"> 2-тармағының 11) тармақшасына сәйкес ақпараттандыру саласындағы уәкілетті органмен белгіленген тәртіппен мемлекеттік қызмет көрсету сатысы туралы деректерді, мемлекеттік қызметтер көрсету мониторингінің ақпараттық жүйесіне енгізуді қамтамасыз етеді.";</w:t>
      </w:r>
    </w:p>
    <w:bookmarkEnd w:id="92"/>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6-тармақ</w:t>
      </w:r>
      <w:r>
        <w:rPr>
          <w:rFonts w:ascii="Times New Roman"/>
          <w:b w:val="false"/>
          <w:i w:val="false"/>
          <w:color w:val="000000"/>
          <w:sz w:val="28"/>
        </w:rPr>
        <w:t xml:space="preserve"> мынадай редакцияда жазылсын:</w:t>
      </w:r>
    </w:p>
    <w:bookmarkStart w:name="z113" w:id="93"/>
    <w:p>
      <w:pPr>
        <w:spacing w:after="0"/>
        <w:ind w:left="0"/>
        <w:jc w:val="both"/>
      </w:pPr>
      <w:r>
        <w:rPr>
          <w:rFonts w:ascii="Times New Roman"/>
          <w:b w:val="false"/>
          <w:i w:val="false"/>
          <w:color w:val="000000"/>
          <w:sz w:val="28"/>
        </w:rPr>
        <w:t>
      "6. Көрсетілетін қызметті берушінің қызметкерлерінің шешімдеріне, әрекетіне (әрекетсіздігіне) шағымдану кезінде шағым қызметті берушінің басшылығына www.gov.kz интернет-ресурсында көрсетілген телефон нөмірлері және мекенжай бойынша жолданады: 010000, Нұр-Сұлтан қаласы, Есіл ауданы, Мәңгілік Ел даңғылы, 8-үй, "Министрлік үйі" ғимараты, № 15 кіреберіс, байланыс телефондары: 8 (7172) 740429, 740643.</w:t>
      </w:r>
    </w:p>
    <w:bookmarkEnd w:id="93"/>
    <w:bookmarkStart w:name="z114" w:id="94"/>
    <w:p>
      <w:pPr>
        <w:spacing w:after="0"/>
        <w:ind w:left="0"/>
        <w:jc w:val="both"/>
      </w:pPr>
      <w:r>
        <w:rPr>
          <w:rFonts w:ascii="Times New Roman"/>
          <w:b w:val="false"/>
          <w:i w:val="false"/>
          <w:color w:val="000000"/>
          <w:sz w:val="28"/>
        </w:rPr>
        <w:t>
      Мемлекеттік қызметтер көрсету мәселелері бойынша шағымды қарауды жоғары тұрған әкімшілік орган, лауазымды адам, мемлекеттік қызметтер көрсету сапасын бағалау және бақылау жөніндегі уәкілетті орган (бұдан әрі – шағымды қарайтын орган) жүргізеді.</w:t>
      </w:r>
    </w:p>
    <w:bookmarkEnd w:id="94"/>
    <w:bookmarkStart w:name="z115" w:id="95"/>
    <w:p>
      <w:pPr>
        <w:spacing w:after="0"/>
        <w:ind w:left="0"/>
        <w:jc w:val="both"/>
      </w:pPr>
      <w:r>
        <w:rPr>
          <w:rFonts w:ascii="Times New Roman"/>
          <w:b w:val="false"/>
          <w:i w:val="false"/>
          <w:color w:val="000000"/>
          <w:sz w:val="28"/>
        </w:rPr>
        <w:t>
      Шағым көрсетілетін қызметті берушіге және (немесе) шешіміне, әрекетіне (әрекетсіздігіне) шағым жасалып отырған лауазымды адамға беріледі.</w:t>
      </w:r>
    </w:p>
    <w:bookmarkEnd w:id="95"/>
    <w:bookmarkStart w:name="z116" w:id="96"/>
    <w:p>
      <w:pPr>
        <w:spacing w:after="0"/>
        <w:ind w:left="0"/>
        <w:jc w:val="both"/>
      </w:pPr>
      <w:r>
        <w:rPr>
          <w:rFonts w:ascii="Times New Roman"/>
          <w:b w:val="false"/>
          <w:i w:val="false"/>
          <w:color w:val="000000"/>
          <w:sz w:val="28"/>
        </w:rPr>
        <w:t>
      Көрсетілетін қызметті беруші, шешіміне, әрекетіне (әрекетсіздігіне) шағым жасалып отырған лауазымды адам шағым келіп түскен күннен бастап 3 (үш) жұмыс күнінен кешіктірмей оны және әкімшілік істі шағымды қарайтын органға жібереді.</w:t>
      </w:r>
    </w:p>
    <w:bookmarkEnd w:id="96"/>
    <w:bookmarkStart w:name="z117" w:id="97"/>
    <w:p>
      <w:pPr>
        <w:spacing w:after="0"/>
        <w:ind w:left="0"/>
        <w:jc w:val="both"/>
      </w:pPr>
      <w:r>
        <w:rPr>
          <w:rFonts w:ascii="Times New Roman"/>
          <w:b w:val="false"/>
          <w:i w:val="false"/>
          <w:color w:val="000000"/>
          <w:sz w:val="28"/>
        </w:rPr>
        <w:t>
      Бұл ретте көрсетілетін қызметті беруші, лауазымды адам, шешімге, әрекетке (әрекетсіздікке) шағым жасайды, егер ол үш жұмыс күні ішінде шағымда көрсетілген талаптарды толық қанағаттандыратын шешім не өзге де әкімшілік әрекет қабылдаса, шағымды қарайтын органға шағым жібермеуге құқылы.</w:t>
      </w:r>
    </w:p>
    <w:bookmarkEnd w:id="97"/>
    <w:bookmarkStart w:name="z118" w:id="98"/>
    <w:p>
      <w:pPr>
        <w:spacing w:after="0"/>
        <w:ind w:left="0"/>
        <w:jc w:val="both"/>
      </w:pPr>
      <w:r>
        <w:rPr>
          <w:rFonts w:ascii="Times New Roman"/>
          <w:b w:val="false"/>
          <w:i w:val="false"/>
          <w:color w:val="000000"/>
          <w:sz w:val="28"/>
        </w:rPr>
        <w:t>
      Егер заңда өзгеше көзделмесе, сотқа жүгінуге сотқа дейінгі тәртіппен шағым жасалғаннан кейін жол беріледі.";</w:t>
      </w:r>
    </w:p>
    <w:bookmarkEnd w:id="98"/>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9</w:t>
      </w:r>
      <w:r>
        <w:rPr>
          <w:rFonts w:ascii="Times New Roman"/>
          <w:b w:val="false"/>
          <w:i w:val="false"/>
          <w:color w:val="000000"/>
          <w:sz w:val="28"/>
        </w:rPr>
        <w:t xml:space="preserve">, </w:t>
      </w:r>
      <w:r>
        <w:rPr>
          <w:rFonts w:ascii="Times New Roman"/>
          <w:b w:val="false"/>
          <w:i w:val="false"/>
          <w:color w:val="000000"/>
          <w:sz w:val="28"/>
        </w:rPr>
        <w:t>10</w:t>
      </w:r>
      <w:r>
        <w:rPr>
          <w:rFonts w:ascii="Times New Roman"/>
          <w:b w:val="false"/>
          <w:i w:val="false"/>
          <w:color w:val="000000"/>
          <w:sz w:val="28"/>
        </w:rPr>
        <w:t xml:space="preserve"> және </w:t>
      </w:r>
      <w:r>
        <w:rPr>
          <w:rFonts w:ascii="Times New Roman"/>
          <w:b w:val="false"/>
          <w:i w:val="false"/>
          <w:color w:val="000000"/>
          <w:sz w:val="28"/>
        </w:rPr>
        <w:t>11-тармақтар</w:t>
      </w:r>
      <w:r>
        <w:rPr>
          <w:rFonts w:ascii="Times New Roman"/>
          <w:b w:val="false"/>
          <w:i w:val="false"/>
          <w:color w:val="000000"/>
          <w:sz w:val="28"/>
        </w:rPr>
        <w:t xml:space="preserve"> мынадай редакцияда жазылсын:</w:t>
      </w:r>
    </w:p>
    <w:bookmarkStart w:name="z120" w:id="99"/>
    <w:p>
      <w:pPr>
        <w:spacing w:after="0"/>
        <w:ind w:left="0"/>
        <w:jc w:val="both"/>
      </w:pPr>
      <w:r>
        <w:rPr>
          <w:rFonts w:ascii="Times New Roman"/>
          <w:b w:val="false"/>
          <w:i w:val="false"/>
          <w:color w:val="000000"/>
          <w:sz w:val="28"/>
        </w:rPr>
        <w:t>
      "9. Шағым бергенде көрсетілетін қызметті алушы тегін, атын, әкесінің атын (ол болған жағдайда), пошталық мекенжайын, шығыс нөмірі мен күнін көрсетеді.</w:t>
      </w:r>
    </w:p>
    <w:bookmarkEnd w:id="99"/>
    <w:bookmarkStart w:name="z121" w:id="100"/>
    <w:p>
      <w:pPr>
        <w:spacing w:after="0"/>
        <w:ind w:left="0"/>
        <w:jc w:val="both"/>
      </w:pPr>
      <w:r>
        <w:rPr>
          <w:rFonts w:ascii="Times New Roman"/>
          <w:b w:val="false"/>
          <w:i w:val="false"/>
          <w:color w:val="000000"/>
          <w:sz w:val="28"/>
        </w:rPr>
        <w:t>
      Шағымға көрсетілетін қызметті алушы қол қояды.</w:t>
      </w:r>
    </w:p>
    <w:bookmarkEnd w:id="100"/>
    <w:bookmarkStart w:name="z122" w:id="101"/>
    <w:p>
      <w:pPr>
        <w:spacing w:after="0"/>
        <w:ind w:left="0"/>
        <w:jc w:val="both"/>
      </w:pPr>
      <w:r>
        <w:rPr>
          <w:rFonts w:ascii="Times New Roman"/>
          <w:b w:val="false"/>
          <w:i w:val="false"/>
          <w:color w:val="000000"/>
          <w:sz w:val="28"/>
        </w:rPr>
        <w:t xml:space="preserve">
      10. Көрсетілетін қызметті берушінің басшысының атына түскен көрсетілетін қызметті алушының шағымы, Заңның </w:t>
      </w:r>
      <w:r>
        <w:rPr>
          <w:rFonts w:ascii="Times New Roman"/>
          <w:b w:val="false"/>
          <w:i w:val="false"/>
          <w:color w:val="000000"/>
          <w:sz w:val="28"/>
        </w:rPr>
        <w:t>25-бабының</w:t>
      </w:r>
      <w:r>
        <w:rPr>
          <w:rFonts w:ascii="Times New Roman"/>
          <w:b w:val="false"/>
          <w:i w:val="false"/>
          <w:color w:val="000000"/>
          <w:sz w:val="28"/>
        </w:rPr>
        <w:t xml:space="preserve"> 2-тармағына сәйкес оны тіркеген күннен бастап 5 (бес) жұмыс күні ішінде қаралады.</w:t>
      </w:r>
    </w:p>
    <w:bookmarkEnd w:id="101"/>
    <w:bookmarkStart w:name="z123" w:id="102"/>
    <w:p>
      <w:pPr>
        <w:spacing w:after="0"/>
        <w:ind w:left="0"/>
        <w:jc w:val="both"/>
      </w:pPr>
      <w:r>
        <w:rPr>
          <w:rFonts w:ascii="Times New Roman"/>
          <w:b w:val="false"/>
          <w:i w:val="false"/>
          <w:color w:val="000000"/>
          <w:sz w:val="28"/>
        </w:rPr>
        <w:t>
      11. Мемлекеттік қызметтерді көрсету сапасын бағалау және бақылау жөніндегі уәкілетті органның атына түскен шағым оны тіркеген күннен бастап 15 (он бес) жұмыс күні ішінде қаралуға жатады.";</w:t>
      </w:r>
    </w:p>
    <w:bookmarkEnd w:id="102"/>
    <w:bookmarkStart w:name="z124" w:id="103"/>
    <w:p>
      <w:pPr>
        <w:spacing w:after="0"/>
        <w:ind w:left="0"/>
        <w:jc w:val="both"/>
      </w:pPr>
      <w:r>
        <w:rPr>
          <w:rFonts w:ascii="Times New Roman"/>
          <w:b w:val="false"/>
          <w:i w:val="false"/>
          <w:color w:val="000000"/>
          <w:sz w:val="28"/>
        </w:rPr>
        <w:t xml:space="preserve">
      Қазақстан Республикасының мемлекеттік архивтерінен шығатын және шетелге жіберілетін архивтік анықтамаларға, архивтік құжаттардың көшірмелеріне немесе архивтік үзінділерге апостиль қою" мемлекеттік қызметті көрсету қағидаларына </w:t>
      </w:r>
      <w:r>
        <w:rPr>
          <w:rFonts w:ascii="Times New Roman"/>
          <w:b w:val="false"/>
          <w:i w:val="false"/>
          <w:color w:val="000000"/>
          <w:sz w:val="28"/>
        </w:rPr>
        <w:t>2-қосымша</w:t>
      </w:r>
      <w:r>
        <w:rPr>
          <w:rFonts w:ascii="Times New Roman"/>
          <w:b w:val="false"/>
          <w:i w:val="false"/>
          <w:color w:val="000000"/>
          <w:sz w:val="28"/>
        </w:rPr>
        <w:t xml:space="preserve"> осы бұйрыққа </w:t>
      </w:r>
      <w:r>
        <w:rPr>
          <w:rFonts w:ascii="Times New Roman"/>
          <w:b w:val="false"/>
          <w:i w:val="false"/>
          <w:color w:val="000000"/>
          <w:sz w:val="28"/>
        </w:rPr>
        <w:t>5-қосымшаға</w:t>
      </w:r>
      <w:r>
        <w:rPr>
          <w:rFonts w:ascii="Times New Roman"/>
          <w:b w:val="false"/>
          <w:i w:val="false"/>
          <w:color w:val="000000"/>
          <w:sz w:val="28"/>
        </w:rPr>
        <w:t xml:space="preserve"> сәйкес жаңа редакцияда жазылсын;</w:t>
      </w:r>
    </w:p>
    <w:bookmarkEnd w:id="103"/>
    <w:bookmarkStart w:name="z125" w:id="104"/>
    <w:p>
      <w:pPr>
        <w:spacing w:after="0"/>
        <w:ind w:left="0"/>
        <w:jc w:val="both"/>
      </w:pPr>
      <w:r>
        <w:rPr>
          <w:rFonts w:ascii="Times New Roman"/>
          <w:b w:val="false"/>
          <w:i w:val="false"/>
          <w:color w:val="000000"/>
          <w:sz w:val="28"/>
        </w:rPr>
        <w:t xml:space="preserve">
      Қазақстан Республикасының мемлекеттік архивтерінен шығатын және шетелге жіберілетін архивтік анықтамаларға, архивтік құжаттардың көшірмелеріне немесе архивтік үзінділерге апостиль қою" мемлекеттік қызметті көрсету қағидаларына </w:t>
      </w:r>
      <w:r>
        <w:rPr>
          <w:rFonts w:ascii="Times New Roman"/>
          <w:b w:val="false"/>
          <w:i w:val="false"/>
          <w:color w:val="000000"/>
          <w:sz w:val="28"/>
        </w:rPr>
        <w:t>2-қосымша</w:t>
      </w:r>
      <w:r>
        <w:rPr>
          <w:rFonts w:ascii="Times New Roman"/>
          <w:b w:val="false"/>
          <w:i w:val="false"/>
          <w:color w:val="000000"/>
          <w:sz w:val="28"/>
        </w:rPr>
        <w:t xml:space="preserve"> осы бұйрыққа </w:t>
      </w:r>
      <w:r>
        <w:rPr>
          <w:rFonts w:ascii="Times New Roman"/>
          <w:b w:val="false"/>
          <w:i w:val="false"/>
          <w:color w:val="000000"/>
          <w:sz w:val="28"/>
        </w:rPr>
        <w:t>6-қосымшаға</w:t>
      </w:r>
      <w:r>
        <w:rPr>
          <w:rFonts w:ascii="Times New Roman"/>
          <w:b w:val="false"/>
          <w:i w:val="false"/>
          <w:color w:val="000000"/>
          <w:sz w:val="28"/>
        </w:rPr>
        <w:t xml:space="preserve"> сәйкес жаңа редакцияда жазылсын.</w:t>
      </w:r>
    </w:p>
    <w:bookmarkEnd w:id="104"/>
    <w:bookmarkStart w:name="z126" w:id="105"/>
    <w:p>
      <w:pPr>
        <w:spacing w:after="0"/>
        <w:ind w:left="0"/>
        <w:jc w:val="both"/>
      </w:pPr>
      <w:r>
        <w:rPr>
          <w:rFonts w:ascii="Times New Roman"/>
          <w:b w:val="false"/>
          <w:i w:val="false"/>
          <w:color w:val="000000"/>
          <w:sz w:val="28"/>
        </w:rPr>
        <w:t>
      2. Қазақстан Республикасы Мәдениет және спорт министрлігінің Архив істері және құжаттаманы басқару комитеті заңнамада белгіленген тәртіпте:</w:t>
      </w:r>
    </w:p>
    <w:bookmarkEnd w:id="105"/>
    <w:bookmarkStart w:name="z127" w:id="106"/>
    <w:p>
      <w:pPr>
        <w:spacing w:after="0"/>
        <w:ind w:left="0"/>
        <w:jc w:val="both"/>
      </w:pPr>
      <w:r>
        <w:rPr>
          <w:rFonts w:ascii="Times New Roman"/>
          <w:b w:val="false"/>
          <w:i w:val="false"/>
          <w:color w:val="000000"/>
          <w:sz w:val="28"/>
        </w:rPr>
        <w:t>
      1) осы бұйрықты Қазақстан Республикасы Әділет министрлігінде мемлекеттік тіркеуді;</w:t>
      </w:r>
    </w:p>
    <w:bookmarkEnd w:id="106"/>
    <w:bookmarkStart w:name="z128" w:id="107"/>
    <w:p>
      <w:pPr>
        <w:spacing w:after="0"/>
        <w:ind w:left="0"/>
        <w:jc w:val="both"/>
      </w:pPr>
      <w:r>
        <w:rPr>
          <w:rFonts w:ascii="Times New Roman"/>
          <w:b w:val="false"/>
          <w:i w:val="false"/>
          <w:color w:val="000000"/>
          <w:sz w:val="28"/>
        </w:rPr>
        <w:t>
      2) осы бұйрықты Қазақстан Республикасы Мәдениет және спорт министрлігінің интернет-ресурсында орналастыруды;</w:t>
      </w:r>
    </w:p>
    <w:bookmarkEnd w:id="107"/>
    <w:bookmarkStart w:name="z129" w:id="108"/>
    <w:p>
      <w:pPr>
        <w:spacing w:after="0"/>
        <w:ind w:left="0"/>
        <w:jc w:val="both"/>
      </w:pPr>
      <w:r>
        <w:rPr>
          <w:rFonts w:ascii="Times New Roman"/>
          <w:b w:val="false"/>
          <w:i w:val="false"/>
          <w:color w:val="000000"/>
          <w:sz w:val="28"/>
        </w:rPr>
        <w:t>
      3) бұйрықтың осы тармағында көзделген іс-шаралар орындалғаннан кейін он жұмыс күні ішінде Қазақстан Республикасы Мәдениет және спорт министрлігінің Заң қызметі департаментіне іс-шаралардың орындалуы туралы мәліметтерді ұсынуды қамтамасыз етсін.</w:t>
      </w:r>
    </w:p>
    <w:bookmarkEnd w:id="108"/>
    <w:bookmarkStart w:name="z130" w:id="109"/>
    <w:p>
      <w:pPr>
        <w:spacing w:after="0"/>
        <w:ind w:left="0"/>
        <w:jc w:val="both"/>
      </w:pPr>
      <w:r>
        <w:rPr>
          <w:rFonts w:ascii="Times New Roman"/>
          <w:b w:val="false"/>
          <w:i w:val="false"/>
          <w:color w:val="000000"/>
          <w:sz w:val="28"/>
        </w:rPr>
        <w:t>
      3. Осы бұйрықтың орындалуын бақылау жетекшілік ететін Қазақстан Республикасының Мәдениет және спорт вице-министріне жүктелсін.</w:t>
      </w:r>
    </w:p>
    <w:bookmarkEnd w:id="109"/>
    <w:bookmarkStart w:name="z131" w:id="110"/>
    <w:p>
      <w:pPr>
        <w:spacing w:after="0"/>
        <w:ind w:left="0"/>
        <w:jc w:val="both"/>
      </w:pPr>
      <w:r>
        <w:rPr>
          <w:rFonts w:ascii="Times New Roman"/>
          <w:b w:val="false"/>
          <w:i w:val="false"/>
          <w:color w:val="000000"/>
          <w:sz w:val="28"/>
        </w:rPr>
        <w:t>
      4. Осы бұйрық алғашқы ресми жарияланғаннан күнінен кейін күнтізбелік он күн өткен соң қолданысқа енгізіледі.</w:t>
      </w:r>
    </w:p>
    <w:bookmarkEnd w:id="110"/>
    <w:tbl>
      <w:tblPr>
        <w:tblW w:w="0" w:type="auto"/>
        <w:tblCellSpacing w:w="0" w:type="auto"/>
        <w:tblBorders>
          <w:top w:val="none"/>
          <w:left w:val="none"/>
          <w:bottom w:val="none"/>
          <w:right w:val="none"/>
          <w:insideH w:val="none"/>
          <w:insideV w:val="none"/>
        </w:tblBorders>
      </w:tblPr>
      <w:tblGrid>
        <w:gridCol w:w="7795"/>
        <w:gridCol w:w="4205"/>
      </w:tblGrid>
      <w:tr>
        <w:trPr>
          <w:trHeight w:val="30" w:hRule="atLeast"/>
        </w:trPr>
        <w:tc>
          <w:tcPr>
            <w:tcW w:w="7795" w:type="dxa"/>
            <w:tcBorders/>
            <w:tcMar>
              <w:top w:w="15" w:type="dxa"/>
              <w:left w:w="15" w:type="dxa"/>
              <w:bottom w:w="15" w:type="dxa"/>
              <w:right w:w="15" w:type="dxa"/>
            </w:tcMar>
            <w:vAlign w:val="center"/>
          </w:tcPr>
          <w:p>
            <w:pPr>
              <w:spacing w:after="0"/>
              <w:ind w:left="0"/>
              <w:jc w:val="left"/>
            </w:pPr>
            <w:r>
              <w:rPr>
                <w:rFonts w:ascii="Times New Roman"/>
                <w:b w:val="false"/>
                <w:i w:val="false"/>
                <w:color w:val="000000"/>
                <w:sz w:val="20"/>
              </w:rPr>
              <w:t>
</w:t>
            </w:r>
            <w:r>
              <w:rPr>
                <w:rFonts w:ascii="Times New Roman"/>
                <w:b w:val="false"/>
                <w:i/>
                <w:color w:val="000000"/>
                <w:sz w:val="20"/>
              </w:rPr>
              <w:t xml:space="preserve">      министрдің міндетін атқарушы </w:t>
            </w:r>
            <w:r>
              <w:rPr>
                <w:rFonts w:ascii="Times New Roman"/>
                <w:b w:val="false"/>
                <w:i w:val="false"/>
                <w:color w:val="000000"/>
                <w:sz w:val="20"/>
              </w:rPr>
              <w:t>
</w:t>
            </w:r>
          </w:p>
        </w:tc>
        <w:tc>
          <w:tcPr>
            <w:tcW w:w="4205" w:type="dxa"/>
            <w:tcBorders/>
            <w:tcMar>
              <w:top w:w="15" w:type="dxa"/>
              <w:left w:w="15" w:type="dxa"/>
              <w:bottom w:w="15" w:type="dxa"/>
              <w:right w:w="15" w:type="dxa"/>
            </w:tcMar>
            <w:vAlign w:val="center"/>
          </w:tcPr>
          <w:p>
            <w:pPr>
              <w:spacing w:after="0"/>
              <w:ind w:left="0"/>
              <w:jc w:val="left"/>
            </w:pPr>
            <w:r>
              <w:rPr>
                <w:rFonts w:ascii="Times New Roman"/>
                <w:b w:val="false"/>
                <w:i w:val="false"/>
                <w:color w:val="000000"/>
                <w:sz w:val="20"/>
              </w:rPr>
              <w:t>
</w:t>
            </w:r>
            <w:r>
              <w:rPr>
                <w:rFonts w:ascii="Times New Roman"/>
                <w:b w:val="false"/>
                <w:i/>
                <w:color w:val="000000"/>
                <w:sz w:val="20"/>
              </w:rPr>
              <w:t>Н. Дауешов</w:t>
            </w:r>
            <w:r>
              <w:rPr>
                <w:rFonts w:ascii="Times New Roman"/>
                <w:b w:val="false"/>
                <w:i w:val="false"/>
                <w:color w:val="000000"/>
                <w:sz w:val="20"/>
              </w:rPr>
              <w:t>
</w:t>
            </w:r>
          </w:p>
        </w:tc>
      </w:tr>
      <w:tr>
        <w:trPr>
          <w:trHeight w:val="30" w:hRule="atLeast"/>
        </w:trPr>
        <w:tc>
          <w:tcPr>
            <w:tcW w:w="7795" w:type="dxa"/>
            <w:tcBorders/>
            <w:tcMar>
              <w:top w:w="15" w:type="dxa"/>
              <w:left w:w="15" w:type="dxa"/>
              <w:bottom w:w="15" w:type="dxa"/>
              <w:right w:w="15" w:type="dxa"/>
            </w:tcMar>
            <w:vAlign w:val="center"/>
          </w:tcPr>
          <w:p>
            <w:pPr>
              <w:spacing w:after="0"/>
              <w:ind w:left="0"/>
              <w:jc w:val="left"/>
            </w:pPr>
            <w:r>
              <w:rPr>
                <w:rFonts w:ascii="Times New Roman"/>
                <w:b w:val="false"/>
                <w:i w:val="false"/>
                <w:color w:val="000000"/>
                <w:sz w:val="20"/>
              </w:rPr>
              <w:t>
</w:t>
            </w:r>
            <w:r>
              <w:rPr>
                <w:rFonts w:ascii="Times New Roman"/>
                <w:b w:val="false"/>
                <w:i/>
                <w:color w:val="000000"/>
                <w:sz w:val="20"/>
              </w:rPr>
              <w:t>      "КЕЛІСІЛДІ"</w:t>
            </w:r>
            <w:r>
              <w:br/>
            </w:r>
            <w:r>
              <w:rPr>
                <w:rFonts w:ascii="Times New Roman"/>
                <w:b w:val="false"/>
                <w:i/>
                <w:color w:val="000000"/>
                <w:sz w:val="20"/>
              </w:rPr>
              <w:t>Қазақстан Республикасы</w:t>
            </w:r>
            <w:r>
              <w:br/>
            </w:r>
            <w:r>
              <w:rPr>
                <w:rFonts w:ascii="Times New Roman"/>
                <w:b w:val="false"/>
                <w:i/>
                <w:color w:val="000000"/>
                <w:sz w:val="20"/>
              </w:rPr>
              <w:t>Цифрлық даму, инновациялар</w:t>
            </w:r>
            <w:r>
              <w:br/>
            </w:r>
            <w:r>
              <w:rPr>
                <w:rFonts w:ascii="Times New Roman"/>
                <w:b w:val="false"/>
                <w:i/>
                <w:color w:val="000000"/>
                <w:sz w:val="20"/>
              </w:rPr>
              <w:t>және аэроғарыш өнеркәсібі министрлігі</w:t>
            </w:r>
            <w:r>
              <w:rPr>
                <w:rFonts w:ascii="Times New Roman"/>
                <w:b w:val="false"/>
                <w:i w:val="false"/>
                <w:color w:val="000000"/>
                <w:sz w:val="20"/>
              </w:rPr>
              <w:t>
</w:t>
            </w:r>
          </w:p>
        </w:tc>
      </w:tr>
    </w:tbl>
    <w:tbl>
      <w:tblPr>
        <w:tblW w:w="0" w:type="auto"/>
        <w:tblCellSpacing w:w="0" w:type="auto"/>
        <w:tblBorders>
          <w:top w:val="none"/>
          <w:left w:val="none"/>
          <w:bottom w:val="none"/>
          <w:right w:val="none"/>
          <w:insideH w:val="none"/>
          <w:insideV w:val="none"/>
        </w:tblBorders>
      </w:tblPr>
      <w:tblGrid>
        <w:gridCol w:w="7780"/>
        <w:gridCol w:w="4600"/>
      </w:tblGrid>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министрдің міндетін атқарушы</w:t>
            </w:r>
            <w:r>
              <w:br/>
            </w:r>
            <w:r>
              <w:rPr>
                <w:rFonts w:ascii="Times New Roman"/>
                <w:b w:val="false"/>
                <w:i w:val="false"/>
                <w:color w:val="000000"/>
                <w:sz w:val="20"/>
              </w:rPr>
              <w:t>2021 жылғы 19 қазандағы</w:t>
            </w:r>
            <w:r>
              <w:br/>
            </w:r>
            <w:r>
              <w:rPr>
                <w:rFonts w:ascii="Times New Roman"/>
                <w:b w:val="false"/>
                <w:i w:val="false"/>
                <w:color w:val="000000"/>
                <w:sz w:val="20"/>
              </w:rPr>
              <w:t>№ 312 Бұйрыққа</w:t>
            </w:r>
            <w:r>
              <w:br/>
            </w:r>
            <w:r>
              <w:rPr>
                <w:rFonts w:ascii="Times New Roman"/>
                <w:b w:val="false"/>
                <w:i w:val="false"/>
                <w:color w:val="000000"/>
                <w:sz w:val="20"/>
              </w:rPr>
              <w:t>1-қосымша</w:t>
            </w:r>
            <w:r>
              <w:br/>
            </w:r>
            <w:r>
              <w:rPr>
                <w:rFonts w:ascii="Times New Roman"/>
                <w:b w:val="false"/>
                <w:i w:val="false"/>
                <w:color w:val="000000"/>
                <w:sz w:val="20"/>
              </w:rPr>
              <w:t>"Архивтік анықтамаларды,</w:t>
            </w:r>
            <w:r>
              <w:br/>
            </w:r>
            <w:r>
              <w:rPr>
                <w:rFonts w:ascii="Times New Roman"/>
                <w:b w:val="false"/>
                <w:i w:val="false"/>
                <w:color w:val="000000"/>
                <w:sz w:val="20"/>
              </w:rPr>
              <w:t>архивтік құжаттардың</w:t>
            </w:r>
            <w:r>
              <w:br/>
            </w:r>
            <w:r>
              <w:rPr>
                <w:rFonts w:ascii="Times New Roman"/>
                <w:b w:val="false"/>
                <w:i w:val="false"/>
                <w:color w:val="000000"/>
                <w:sz w:val="20"/>
              </w:rPr>
              <w:t>көшірмелерін немесе архивтік</w:t>
            </w:r>
            <w:r>
              <w:br/>
            </w:r>
            <w:r>
              <w:rPr>
                <w:rFonts w:ascii="Times New Roman"/>
                <w:b w:val="false"/>
                <w:i w:val="false"/>
                <w:color w:val="000000"/>
                <w:sz w:val="20"/>
              </w:rPr>
              <w:t>үзінді көшірмелерді беру"</w:t>
            </w:r>
            <w:r>
              <w:br/>
            </w:r>
            <w:r>
              <w:rPr>
                <w:rFonts w:ascii="Times New Roman"/>
                <w:b w:val="false"/>
                <w:i w:val="false"/>
                <w:color w:val="000000"/>
                <w:sz w:val="20"/>
              </w:rPr>
              <w:t>мемлекеттік қызмет</w:t>
            </w:r>
            <w:r>
              <w:br/>
            </w:r>
            <w:r>
              <w:rPr>
                <w:rFonts w:ascii="Times New Roman"/>
                <w:b w:val="false"/>
                <w:i w:val="false"/>
                <w:color w:val="000000"/>
                <w:sz w:val="20"/>
              </w:rPr>
              <w:t>көрсету қағидаларына</w:t>
            </w:r>
            <w:r>
              <w:br/>
            </w:r>
            <w:r>
              <w:rPr>
                <w:rFonts w:ascii="Times New Roman"/>
                <w:b w:val="false"/>
                <w:i w:val="false"/>
                <w:color w:val="000000"/>
                <w:sz w:val="20"/>
              </w:rPr>
              <w:t>1-қосымша</w:t>
            </w:r>
          </w:p>
        </w:tc>
      </w:tr>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Нысан</w:t>
            </w:r>
            <w:r>
              <w:br/>
            </w:r>
            <w:r>
              <w:rPr>
                <w:rFonts w:ascii="Times New Roman"/>
                <w:b w:val="false"/>
                <w:i w:val="false"/>
                <w:color w:val="000000"/>
                <w:sz w:val="20"/>
              </w:rPr>
              <w:t>____________________________</w:t>
            </w:r>
            <w:r>
              <w:br/>
            </w:r>
            <w:r>
              <w:rPr>
                <w:rFonts w:ascii="Times New Roman"/>
                <w:b w:val="false"/>
                <w:i w:val="false"/>
                <w:color w:val="000000"/>
                <w:sz w:val="20"/>
              </w:rPr>
              <w:t>(көрсетілетін қызметті</w:t>
            </w:r>
            <w:r>
              <w:br/>
            </w:r>
            <w:r>
              <w:rPr>
                <w:rFonts w:ascii="Times New Roman"/>
                <w:b w:val="false"/>
                <w:i w:val="false"/>
                <w:color w:val="000000"/>
                <w:sz w:val="20"/>
              </w:rPr>
              <w:t>ерушінің атауы)</w:t>
            </w:r>
            <w:r>
              <w:br/>
            </w:r>
            <w:r>
              <w:rPr>
                <w:rFonts w:ascii="Times New Roman"/>
                <w:b w:val="false"/>
                <w:i w:val="false"/>
                <w:color w:val="000000"/>
                <w:sz w:val="20"/>
              </w:rPr>
              <w:t>____________________________</w:t>
            </w:r>
            <w:r>
              <w:br/>
            </w:r>
            <w:r>
              <w:rPr>
                <w:rFonts w:ascii="Times New Roman"/>
                <w:b w:val="false"/>
                <w:i w:val="false"/>
                <w:color w:val="000000"/>
                <w:sz w:val="20"/>
              </w:rPr>
              <w:t>(көрсетілетін қызметті</w:t>
            </w:r>
            <w:r>
              <w:br/>
            </w:r>
            <w:r>
              <w:rPr>
                <w:rFonts w:ascii="Times New Roman"/>
                <w:b w:val="false"/>
                <w:i w:val="false"/>
                <w:color w:val="000000"/>
                <w:sz w:val="20"/>
              </w:rPr>
              <w:t>алушының тегі,</w:t>
            </w:r>
            <w:r>
              <w:br/>
            </w:r>
            <w:r>
              <w:rPr>
                <w:rFonts w:ascii="Times New Roman"/>
                <w:b w:val="false"/>
                <w:i w:val="false"/>
                <w:color w:val="000000"/>
                <w:sz w:val="20"/>
              </w:rPr>
              <w:t>аты, әкесінің аты (ол болған</w:t>
            </w:r>
            <w:r>
              <w:br/>
            </w:r>
            <w:r>
              <w:rPr>
                <w:rFonts w:ascii="Times New Roman"/>
                <w:b w:val="false"/>
                <w:i w:val="false"/>
                <w:color w:val="000000"/>
                <w:sz w:val="20"/>
              </w:rPr>
              <w:t>жағдайда)</w:t>
            </w:r>
            <w:r>
              <w:br/>
            </w:r>
            <w:r>
              <w:rPr>
                <w:rFonts w:ascii="Times New Roman"/>
                <w:b w:val="false"/>
                <w:i w:val="false"/>
                <w:color w:val="000000"/>
                <w:sz w:val="20"/>
              </w:rPr>
              <w:t>____________________________</w:t>
            </w:r>
            <w:r>
              <w:br/>
            </w:r>
            <w:r>
              <w:rPr>
                <w:rFonts w:ascii="Times New Roman"/>
                <w:b w:val="false"/>
                <w:i w:val="false"/>
                <w:color w:val="000000"/>
                <w:sz w:val="20"/>
              </w:rPr>
              <w:t>тұратын мекен жайы (жеке тұлға</w:t>
            </w:r>
            <w:r>
              <w:br/>
            </w:r>
            <w:r>
              <w:rPr>
                <w:rFonts w:ascii="Times New Roman"/>
                <w:b w:val="false"/>
                <w:i w:val="false"/>
                <w:color w:val="000000"/>
                <w:sz w:val="20"/>
              </w:rPr>
              <w:t>үшін)</w:t>
            </w:r>
            <w:r>
              <w:br/>
            </w:r>
            <w:r>
              <w:rPr>
                <w:rFonts w:ascii="Times New Roman"/>
                <w:b w:val="false"/>
                <w:i w:val="false"/>
                <w:color w:val="000000"/>
                <w:sz w:val="20"/>
              </w:rPr>
              <w:t>____________________________</w:t>
            </w:r>
            <w:r>
              <w:br/>
            </w:r>
            <w:r>
              <w:rPr>
                <w:rFonts w:ascii="Times New Roman"/>
                <w:b w:val="false"/>
                <w:i w:val="false"/>
                <w:color w:val="000000"/>
                <w:sz w:val="20"/>
              </w:rPr>
              <w:t>заңды мекен-жайы (заңды тұлға</w:t>
            </w:r>
            <w:r>
              <w:br/>
            </w:r>
            <w:r>
              <w:rPr>
                <w:rFonts w:ascii="Times New Roman"/>
                <w:b w:val="false"/>
                <w:i w:val="false"/>
                <w:color w:val="000000"/>
                <w:sz w:val="20"/>
              </w:rPr>
              <w:t>үшін)</w:t>
            </w:r>
            <w:r>
              <w:br/>
            </w:r>
            <w:r>
              <w:rPr>
                <w:rFonts w:ascii="Times New Roman"/>
                <w:b w:val="false"/>
                <w:i w:val="false"/>
                <w:color w:val="000000"/>
                <w:sz w:val="20"/>
              </w:rPr>
              <w:t>____________________________</w:t>
            </w:r>
            <w:r>
              <w:br/>
            </w:r>
            <w:r>
              <w:rPr>
                <w:rFonts w:ascii="Times New Roman"/>
                <w:b w:val="false"/>
                <w:i w:val="false"/>
                <w:color w:val="000000"/>
                <w:sz w:val="20"/>
              </w:rPr>
              <w:t>Байланыс телефоны:</w:t>
            </w:r>
            <w:r>
              <w:br/>
            </w:r>
            <w:r>
              <w:rPr>
                <w:rFonts w:ascii="Times New Roman"/>
                <w:b w:val="false"/>
                <w:i w:val="false"/>
                <w:color w:val="000000"/>
                <w:sz w:val="20"/>
              </w:rPr>
              <w:t>____________________________</w:t>
            </w:r>
            <w:r>
              <w:br/>
            </w:r>
            <w:r>
              <w:rPr>
                <w:rFonts w:ascii="Times New Roman"/>
                <w:b w:val="false"/>
                <w:i w:val="false"/>
                <w:color w:val="000000"/>
                <w:sz w:val="20"/>
              </w:rPr>
              <w:t>Электрондық мекен-жайы</w:t>
            </w:r>
            <w:r>
              <w:br/>
            </w:r>
            <w:r>
              <w:rPr>
                <w:rFonts w:ascii="Times New Roman"/>
                <w:b w:val="false"/>
                <w:i w:val="false"/>
                <w:color w:val="000000"/>
                <w:sz w:val="20"/>
              </w:rPr>
              <w:t>____________________________</w:t>
            </w:r>
            <w:r>
              <w:br/>
            </w:r>
            <w:r>
              <w:rPr>
                <w:rFonts w:ascii="Times New Roman"/>
                <w:b w:val="false"/>
                <w:i w:val="false"/>
                <w:color w:val="000000"/>
                <w:sz w:val="20"/>
              </w:rPr>
              <w:t>Жеке сәйкестендіру нөмірі /</w:t>
            </w:r>
            <w:r>
              <w:br/>
            </w:r>
            <w:r>
              <w:rPr>
                <w:rFonts w:ascii="Times New Roman"/>
                <w:b w:val="false"/>
                <w:i w:val="false"/>
                <w:color w:val="000000"/>
                <w:sz w:val="20"/>
              </w:rPr>
              <w:t>____________________________</w:t>
            </w:r>
            <w:r>
              <w:br/>
            </w:r>
            <w:r>
              <w:rPr>
                <w:rFonts w:ascii="Times New Roman"/>
                <w:b w:val="false"/>
                <w:i w:val="false"/>
                <w:color w:val="000000"/>
                <w:sz w:val="20"/>
              </w:rPr>
              <w:t>бизнес сәйкестендіру нөмірі)</w:t>
            </w:r>
          </w:p>
        </w:tc>
      </w:tr>
    </w:tbl>
    <w:bookmarkStart w:name="z136" w:id="111"/>
    <w:p>
      <w:pPr>
        <w:spacing w:after="0"/>
        <w:ind w:left="0"/>
        <w:jc w:val="left"/>
      </w:pPr>
      <w:r>
        <w:rPr>
          <w:rFonts w:ascii="Times New Roman"/>
          <w:b/>
          <w:i w:val="false"/>
          <w:color w:val="000000"/>
        </w:rPr>
        <w:t xml:space="preserve"> Өтініш</w:t>
      </w:r>
    </w:p>
    <w:bookmarkEnd w:id="111"/>
    <w:p>
      <w:pPr>
        <w:spacing w:after="0"/>
        <w:ind w:left="0"/>
        <w:jc w:val="both"/>
      </w:pPr>
      <w:r>
        <w:rPr>
          <w:rFonts w:ascii="Times New Roman"/>
          <w:b w:val="false"/>
          <w:i w:val="false"/>
          <w:color w:val="000000"/>
          <w:sz w:val="28"/>
        </w:rPr>
        <w:t>
      Әлеуметтік-құқықтық сипаттағы мәліметтерді растау туралы архивтік анықтаманы</w:t>
      </w:r>
    </w:p>
    <w:p>
      <w:pPr>
        <w:spacing w:after="0"/>
        <w:ind w:left="0"/>
        <w:jc w:val="both"/>
      </w:pPr>
      <w:r>
        <w:rPr>
          <w:rFonts w:ascii="Times New Roman"/>
          <w:b w:val="false"/>
          <w:i w:val="false"/>
          <w:color w:val="000000"/>
          <w:sz w:val="28"/>
        </w:rPr>
        <w:t>
      немесе архивтік құжаттардың көшірмелерін немесе архивтік үзінділер беруді</w:t>
      </w:r>
    </w:p>
    <w:p>
      <w:pPr>
        <w:spacing w:after="0"/>
        <w:ind w:left="0"/>
        <w:jc w:val="both"/>
      </w:pPr>
      <w:r>
        <w:rPr>
          <w:rFonts w:ascii="Times New Roman"/>
          <w:b w:val="false"/>
          <w:i w:val="false"/>
          <w:color w:val="000000"/>
          <w:sz w:val="28"/>
        </w:rPr>
        <w:t>
      сұраймын:</w:t>
      </w:r>
    </w:p>
    <w:p>
      <w:pPr>
        <w:spacing w:after="0"/>
        <w:ind w:left="0"/>
        <w:jc w:val="both"/>
      </w:pPr>
      <w:r>
        <w:rPr>
          <w:rFonts w:ascii="Times New Roman"/>
          <w:b w:val="false"/>
          <w:i w:val="false"/>
          <w:color w:val="000000"/>
          <w:sz w:val="28"/>
        </w:rPr>
        <w:t>
      ________________________________________________________________________</w:t>
      </w:r>
    </w:p>
    <w:p>
      <w:pPr>
        <w:spacing w:after="0"/>
        <w:ind w:left="0"/>
        <w:jc w:val="both"/>
      </w:pPr>
      <w:r>
        <w:rPr>
          <w:rFonts w:ascii="Times New Roman"/>
          <w:b w:val="false"/>
          <w:i w:val="false"/>
          <w:color w:val="000000"/>
          <w:sz w:val="28"/>
        </w:rPr>
        <w:t>
       (көрсетілетін қызметті алушының қажеттілігіне қарай сұралатын мәліметтер</w:t>
      </w:r>
    </w:p>
    <w:p>
      <w:pPr>
        <w:spacing w:after="0"/>
        <w:ind w:left="0"/>
        <w:jc w:val="both"/>
      </w:pPr>
      <w:r>
        <w:rPr>
          <w:rFonts w:ascii="Times New Roman"/>
          <w:b w:val="false"/>
          <w:i w:val="false"/>
          <w:color w:val="000000"/>
          <w:sz w:val="28"/>
        </w:rPr>
        <w:t>
      __________________________________________________________________________</w:t>
      </w:r>
    </w:p>
    <w:p>
      <w:pPr>
        <w:spacing w:after="0"/>
        <w:ind w:left="0"/>
        <w:jc w:val="both"/>
      </w:pPr>
      <w:r>
        <w:rPr>
          <w:rFonts w:ascii="Times New Roman"/>
          <w:b w:val="false"/>
          <w:i w:val="false"/>
          <w:color w:val="000000"/>
          <w:sz w:val="28"/>
        </w:rPr>
        <w:t>
       еңбек өтілі, еңбек ақысының мөлшері, жасы, отбасы құрамы, білімі, марапаттау,</w:t>
      </w:r>
    </w:p>
    <w:p>
      <w:pPr>
        <w:spacing w:after="0"/>
        <w:ind w:left="0"/>
        <w:jc w:val="both"/>
      </w:pPr>
      <w:r>
        <w:rPr>
          <w:rFonts w:ascii="Times New Roman"/>
          <w:b w:val="false"/>
          <w:i w:val="false"/>
          <w:color w:val="000000"/>
          <w:sz w:val="28"/>
        </w:rPr>
        <w:t>
      __________________________________________________________________________</w:t>
      </w:r>
    </w:p>
    <w:p>
      <w:pPr>
        <w:spacing w:after="0"/>
        <w:ind w:left="0"/>
        <w:jc w:val="both"/>
      </w:pPr>
      <w:r>
        <w:rPr>
          <w:rFonts w:ascii="Times New Roman"/>
          <w:b w:val="false"/>
          <w:i w:val="false"/>
          <w:color w:val="000000"/>
          <w:sz w:val="28"/>
        </w:rPr>
        <w:t>
      зейнетақы жарналары мен әлеуметтік аударымдарды аудару, ғылыми дәрежелер мен</w:t>
      </w:r>
    </w:p>
    <w:p>
      <w:pPr>
        <w:spacing w:after="0"/>
        <w:ind w:left="0"/>
        <w:jc w:val="both"/>
      </w:pPr>
      <w:r>
        <w:rPr>
          <w:rFonts w:ascii="Times New Roman"/>
          <w:b w:val="false"/>
          <w:i w:val="false"/>
          <w:color w:val="000000"/>
          <w:sz w:val="28"/>
        </w:rPr>
        <w:t>
      __________________________________________________________________________</w:t>
      </w:r>
    </w:p>
    <w:p>
      <w:pPr>
        <w:spacing w:after="0"/>
        <w:ind w:left="0"/>
        <w:jc w:val="both"/>
      </w:pPr>
      <w:r>
        <w:rPr>
          <w:rFonts w:ascii="Times New Roman"/>
          <w:b w:val="false"/>
          <w:i w:val="false"/>
          <w:color w:val="000000"/>
          <w:sz w:val="28"/>
        </w:rPr>
        <w:t>
       атақтар беру, жазатайым оқиғалар, емделуде болу, эвакуациялау,</w:t>
      </w:r>
    </w:p>
    <w:p>
      <w:pPr>
        <w:spacing w:after="0"/>
        <w:ind w:left="0"/>
        <w:jc w:val="both"/>
      </w:pPr>
      <w:r>
        <w:rPr>
          <w:rFonts w:ascii="Times New Roman"/>
          <w:b w:val="false"/>
          <w:i w:val="false"/>
          <w:color w:val="000000"/>
          <w:sz w:val="28"/>
        </w:rPr>
        <w:t>
      __________________________________________________________________________</w:t>
      </w:r>
    </w:p>
    <w:p>
      <w:pPr>
        <w:spacing w:after="0"/>
        <w:ind w:left="0"/>
        <w:jc w:val="both"/>
      </w:pPr>
      <w:r>
        <w:rPr>
          <w:rFonts w:ascii="Times New Roman"/>
          <w:b w:val="false"/>
          <w:i w:val="false"/>
          <w:color w:val="000000"/>
          <w:sz w:val="28"/>
        </w:rPr>
        <w:t>
      қуғын-сүргіндерді қолдану, оңалту, әскери бөлімдер мен құрамаларда қызмет көрсету,</w:t>
      </w:r>
    </w:p>
    <w:p>
      <w:pPr>
        <w:spacing w:after="0"/>
        <w:ind w:left="0"/>
        <w:jc w:val="both"/>
      </w:pPr>
      <w:r>
        <w:rPr>
          <w:rFonts w:ascii="Times New Roman"/>
          <w:b w:val="false"/>
          <w:i w:val="false"/>
          <w:color w:val="000000"/>
          <w:sz w:val="28"/>
        </w:rPr>
        <w:t>
      _________________________________________________________________________</w:t>
      </w:r>
    </w:p>
    <w:p>
      <w:pPr>
        <w:spacing w:after="0"/>
        <w:ind w:left="0"/>
        <w:jc w:val="both"/>
      </w:pPr>
      <w:r>
        <w:rPr>
          <w:rFonts w:ascii="Times New Roman"/>
          <w:b w:val="false"/>
          <w:i w:val="false"/>
          <w:color w:val="000000"/>
          <w:sz w:val="28"/>
        </w:rPr>
        <w:t>
      экологиялық апат аймақтарында тұру, бас бостандығынан айыру орындарында болу,</w:t>
      </w:r>
    </w:p>
    <w:p>
      <w:pPr>
        <w:spacing w:after="0"/>
        <w:ind w:left="0"/>
        <w:jc w:val="both"/>
      </w:pPr>
      <w:r>
        <w:rPr>
          <w:rFonts w:ascii="Times New Roman"/>
          <w:b w:val="false"/>
          <w:i w:val="false"/>
          <w:color w:val="000000"/>
          <w:sz w:val="28"/>
        </w:rPr>
        <w:t>
      _________________________________________________________________________</w:t>
      </w:r>
    </w:p>
    <w:p>
      <w:pPr>
        <w:spacing w:after="0"/>
        <w:ind w:left="0"/>
        <w:jc w:val="both"/>
      </w:pPr>
      <w:r>
        <w:rPr>
          <w:rFonts w:ascii="Times New Roman"/>
          <w:b w:val="false"/>
          <w:i w:val="false"/>
          <w:color w:val="000000"/>
          <w:sz w:val="28"/>
        </w:rPr>
        <w:t>
      азаматтық хал актілері және мемлекеттік архивтерде сақталатын өзге де</w:t>
      </w:r>
    </w:p>
    <w:p>
      <w:pPr>
        <w:spacing w:after="0"/>
        <w:ind w:left="0"/>
        <w:jc w:val="both"/>
      </w:pPr>
      <w:r>
        <w:rPr>
          <w:rFonts w:ascii="Times New Roman"/>
          <w:b w:val="false"/>
          <w:i w:val="false"/>
          <w:color w:val="000000"/>
          <w:sz w:val="28"/>
        </w:rPr>
        <w:t>
      _________________________________________________________________________</w:t>
      </w:r>
    </w:p>
    <w:p>
      <w:pPr>
        <w:spacing w:after="0"/>
        <w:ind w:left="0"/>
        <w:jc w:val="both"/>
      </w:pPr>
      <w:r>
        <w:rPr>
          <w:rFonts w:ascii="Times New Roman"/>
          <w:b w:val="false"/>
          <w:i w:val="false"/>
          <w:color w:val="000000"/>
          <w:sz w:val="28"/>
        </w:rPr>
        <w:t>
       мәліметтер көрсетіледі)</w:t>
      </w:r>
    </w:p>
    <w:p>
      <w:pPr>
        <w:spacing w:after="0"/>
        <w:ind w:left="0"/>
        <w:jc w:val="both"/>
      </w:pPr>
      <w:r>
        <w:rPr>
          <w:rFonts w:ascii="Times New Roman"/>
          <w:b w:val="false"/>
          <w:i w:val="false"/>
          <w:color w:val="000000"/>
          <w:sz w:val="28"/>
        </w:rPr>
        <w:t>
      _________________________________________________________________________</w:t>
      </w:r>
    </w:p>
    <w:p>
      <w:pPr>
        <w:spacing w:after="0"/>
        <w:ind w:left="0"/>
        <w:jc w:val="both"/>
      </w:pPr>
      <w:r>
        <w:rPr>
          <w:rFonts w:ascii="Times New Roman"/>
          <w:b w:val="false"/>
          <w:i w:val="false"/>
          <w:color w:val="000000"/>
          <w:sz w:val="28"/>
        </w:rPr>
        <w:t>
      (тегі (қыз тегі), аты, әкесінің аты (ол болған жағдайда, мәліметтер сұралатын</w:t>
      </w:r>
    </w:p>
    <w:p>
      <w:pPr>
        <w:spacing w:after="0"/>
        <w:ind w:left="0"/>
        <w:jc w:val="both"/>
      </w:pPr>
      <w:r>
        <w:rPr>
          <w:rFonts w:ascii="Times New Roman"/>
          <w:b w:val="false"/>
          <w:i w:val="false"/>
          <w:color w:val="000000"/>
          <w:sz w:val="28"/>
        </w:rPr>
        <w:t>
      _________________________________________________________________________</w:t>
      </w:r>
    </w:p>
    <w:p>
      <w:pPr>
        <w:spacing w:after="0"/>
        <w:ind w:left="0"/>
        <w:jc w:val="both"/>
      </w:pPr>
      <w:r>
        <w:rPr>
          <w:rFonts w:ascii="Times New Roman"/>
          <w:b w:val="false"/>
          <w:i w:val="false"/>
          <w:color w:val="000000"/>
          <w:sz w:val="28"/>
        </w:rPr>
        <w:t>
      адамның туған күні) мәліметтер сұралатын кезең) (күні, айы, жылы (- дары)</w:t>
      </w:r>
    </w:p>
    <w:p>
      <w:pPr>
        <w:spacing w:after="0"/>
        <w:ind w:left="0"/>
        <w:jc w:val="both"/>
      </w:pPr>
      <w:r>
        <w:rPr>
          <w:rFonts w:ascii="Times New Roman"/>
          <w:b w:val="false"/>
          <w:i w:val="false"/>
          <w:color w:val="000000"/>
          <w:sz w:val="28"/>
        </w:rPr>
        <w:t>
      _________________________________________________________________________</w:t>
      </w:r>
    </w:p>
    <w:p>
      <w:pPr>
        <w:spacing w:after="0"/>
        <w:ind w:left="0"/>
        <w:jc w:val="both"/>
      </w:pPr>
      <w:r>
        <w:rPr>
          <w:rFonts w:ascii="Times New Roman"/>
          <w:b w:val="false"/>
          <w:i w:val="false"/>
          <w:color w:val="000000"/>
          <w:sz w:val="28"/>
        </w:rPr>
        <w:t>
       айы, жылы (- дары)/ жылы (- дары)</w:t>
      </w:r>
    </w:p>
    <w:p>
      <w:pPr>
        <w:spacing w:after="0"/>
        <w:ind w:left="0"/>
        <w:jc w:val="both"/>
      </w:pPr>
      <w:r>
        <w:rPr>
          <w:rFonts w:ascii="Times New Roman"/>
          <w:b w:val="false"/>
          <w:i w:val="false"/>
          <w:color w:val="000000"/>
          <w:sz w:val="28"/>
        </w:rPr>
        <w:t>
      Қосымша: сұралатын мәліметтерді растайтын құжаттардың көшірмелері мәліметтер (бар болған жағдайда):</w:t>
      </w:r>
    </w:p>
    <w:p>
      <w:pPr>
        <w:spacing w:after="0"/>
        <w:ind w:left="0"/>
        <w:jc w:val="both"/>
      </w:pPr>
      <w:r>
        <w:rPr>
          <w:rFonts w:ascii="Times New Roman"/>
          <w:b w:val="false"/>
          <w:i w:val="false"/>
          <w:color w:val="000000"/>
          <w:sz w:val="28"/>
        </w:rPr>
        <w:t>
      1) _________________________________________________________________;</w:t>
      </w:r>
    </w:p>
    <w:p>
      <w:pPr>
        <w:spacing w:after="0"/>
        <w:ind w:left="0"/>
        <w:jc w:val="both"/>
      </w:pPr>
      <w:r>
        <w:rPr>
          <w:rFonts w:ascii="Times New Roman"/>
          <w:b w:val="false"/>
          <w:i w:val="false"/>
          <w:color w:val="000000"/>
          <w:sz w:val="28"/>
        </w:rPr>
        <w:t>
      2) _________________________________________________________________;</w:t>
      </w:r>
    </w:p>
    <w:p>
      <w:pPr>
        <w:spacing w:after="0"/>
        <w:ind w:left="0"/>
        <w:jc w:val="both"/>
      </w:pPr>
      <w:r>
        <w:rPr>
          <w:rFonts w:ascii="Times New Roman"/>
          <w:b w:val="false"/>
          <w:i w:val="false"/>
          <w:color w:val="000000"/>
          <w:sz w:val="28"/>
        </w:rPr>
        <w:t>
      3) _________________________________________________________________.</w:t>
      </w:r>
    </w:p>
    <w:p>
      <w:pPr>
        <w:spacing w:after="0"/>
        <w:ind w:left="0"/>
        <w:jc w:val="both"/>
      </w:pPr>
      <w:r>
        <w:rPr>
          <w:rFonts w:ascii="Times New Roman"/>
          <w:b w:val="false"/>
          <w:i w:val="false"/>
          <w:color w:val="000000"/>
          <w:sz w:val="28"/>
        </w:rPr>
        <w:t>
      Ақпараттық жүйелерде заңмен қамтылған және қорғалатын құпияны құрайтын</w:t>
      </w:r>
    </w:p>
    <w:p>
      <w:pPr>
        <w:spacing w:after="0"/>
        <w:ind w:left="0"/>
        <w:jc w:val="both"/>
      </w:pPr>
      <w:r>
        <w:rPr>
          <w:rFonts w:ascii="Times New Roman"/>
          <w:b w:val="false"/>
          <w:i w:val="false"/>
          <w:color w:val="000000"/>
          <w:sz w:val="28"/>
        </w:rPr>
        <w:t>
      мәліметтерді пайдалануға келісемін. Өзім көрсеткен тұрғылықты жердің (орналасқан</w:t>
      </w:r>
    </w:p>
    <w:p>
      <w:pPr>
        <w:spacing w:after="0"/>
        <w:ind w:left="0"/>
        <w:jc w:val="both"/>
      </w:pPr>
      <w:r>
        <w:rPr>
          <w:rFonts w:ascii="Times New Roman"/>
          <w:b w:val="false"/>
          <w:i w:val="false"/>
          <w:color w:val="000000"/>
          <w:sz w:val="28"/>
        </w:rPr>
        <w:t>
      жердің) мекен-жайдың, жұмыс орнымның, ұялы байланыстың абоненттік нөмірімнің,</w:t>
      </w:r>
    </w:p>
    <w:p>
      <w:pPr>
        <w:spacing w:after="0"/>
        <w:ind w:left="0"/>
        <w:jc w:val="both"/>
      </w:pPr>
      <w:r>
        <w:rPr>
          <w:rFonts w:ascii="Times New Roman"/>
          <w:b w:val="false"/>
          <w:i w:val="false"/>
          <w:color w:val="000000"/>
          <w:sz w:val="28"/>
        </w:rPr>
        <w:t>
      электрондық мекенжайдың дұрыс екендігін, ал көрсетілген контактілерге жіберілген</w:t>
      </w:r>
    </w:p>
    <w:p>
      <w:pPr>
        <w:spacing w:after="0"/>
        <w:ind w:left="0"/>
        <w:jc w:val="both"/>
      </w:pPr>
      <w:r>
        <w:rPr>
          <w:rFonts w:ascii="Times New Roman"/>
          <w:b w:val="false"/>
          <w:i w:val="false"/>
          <w:color w:val="000000"/>
          <w:sz w:val="28"/>
        </w:rPr>
        <w:t>
      хабарлама (хабархат) тиісті және жеткілікті деп саналатындығын өз қолтаңбаммен</w:t>
      </w:r>
    </w:p>
    <w:p>
      <w:pPr>
        <w:spacing w:after="0"/>
        <w:ind w:left="0"/>
        <w:jc w:val="both"/>
      </w:pPr>
      <w:r>
        <w:rPr>
          <w:rFonts w:ascii="Times New Roman"/>
          <w:b w:val="false"/>
          <w:i w:val="false"/>
          <w:color w:val="000000"/>
          <w:sz w:val="28"/>
        </w:rPr>
        <w:t>
      растаймын.</w:t>
      </w:r>
    </w:p>
    <w:p>
      <w:pPr>
        <w:spacing w:after="0"/>
        <w:ind w:left="0"/>
        <w:jc w:val="both"/>
      </w:pPr>
      <w:r>
        <w:rPr>
          <w:rFonts w:ascii="Times New Roman"/>
          <w:b w:val="false"/>
          <w:i w:val="false"/>
          <w:color w:val="000000"/>
          <w:sz w:val="28"/>
        </w:rPr>
        <w:t>
      "___" ______________ 20___ жыл _________________ (қолы)</w:t>
      </w:r>
    </w:p>
    <w:tbl>
      <w:tblPr>
        <w:tblW w:w="0" w:type="auto"/>
        <w:tblCellSpacing w:w="0" w:type="auto"/>
        <w:tblBorders>
          <w:top w:val="none"/>
          <w:left w:val="none"/>
          <w:bottom w:val="none"/>
          <w:right w:val="none"/>
          <w:insideH w:val="none"/>
          <w:insideV w:val="none"/>
        </w:tblBorders>
      </w:tblPr>
      <w:tblGrid>
        <w:gridCol w:w="7780"/>
        <w:gridCol w:w="4600"/>
      </w:tblGrid>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министрдің міндетін атқарушы</w:t>
            </w:r>
            <w:r>
              <w:br/>
            </w:r>
            <w:r>
              <w:rPr>
                <w:rFonts w:ascii="Times New Roman"/>
                <w:b w:val="false"/>
                <w:i w:val="false"/>
                <w:color w:val="000000"/>
                <w:sz w:val="20"/>
              </w:rPr>
              <w:t>2021 жылғы 19 қазандағы</w:t>
            </w:r>
            <w:r>
              <w:br/>
            </w:r>
            <w:r>
              <w:rPr>
                <w:rFonts w:ascii="Times New Roman"/>
                <w:b w:val="false"/>
                <w:i w:val="false"/>
                <w:color w:val="000000"/>
                <w:sz w:val="20"/>
              </w:rPr>
              <w:t>№ 312 Бұйрыққа 2-қосымша</w:t>
            </w:r>
            <w:r>
              <w:br/>
            </w:r>
            <w:r>
              <w:rPr>
                <w:rFonts w:ascii="Times New Roman"/>
                <w:b w:val="false"/>
                <w:i w:val="false"/>
                <w:color w:val="000000"/>
                <w:sz w:val="20"/>
              </w:rPr>
              <w:t>"Архивтік анықтамаларды,</w:t>
            </w:r>
            <w:r>
              <w:br/>
            </w:r>
            <w:r>
              <w:rPr>
                <w:rFonts w:ascii="Times New Roman"/>
                <w:b w:val="false"/>
                <w:i w:val="false"/>
                <w:color w:val="000000"/>
                <w:sz w:val="20"/>
              </w:rPr>
              <w:t>архивтік құжаттардың</w:t>
            </w:r>
            <w:r>
              <w:br/>
            </w:r>
            <w:r>
              <w:rPr>
                <w:rFonts w:ascii="Times New Roman"/>
                <w:b w:val="false"/>
                <w:i w:val="false"/>
                <w:color w:val="000000"/>
                <w:sz w:val="20"/>
              </w:rPr>
              <w:t>көшірмелерін немесе архивтік</w:t>
            </w:r>
            <w:r>
              <w:br/>
            </w:r>
            <w:r>
              <w:rPr>
                <w:rFonts w:ascii="Times New Roman"/>
                <w:b w:val="false"/>
                <w:i w:val="false"/>
                <w:color w:val="000000"/>
                <w:sz w:val="20"/>
              </w:rPr>
              <w:t>үзінді көшірмелерді беру"</w:t>
            </w:r>
            <w:r>
              <w:br/>
            </w:r>
            <w:r>
              <w:rPr>
                <w:rFonts w:ascii="Times New Roman"/>
                <w:b w:val="false"/>
                <w:i w:val="false"/>
                <w:color w:val="000000"/>
                <w:sz w:val="20"/>
              </w:rPr>
              <w:t>мемлекеттік қызмет</w:t>
            </w:r>
            <w:r>
              <w:br/>
            </w:r>
            <w:r>
              <w:rPr>
                <w:rFonts w:ascii="Times New Roman"/>
                <w:b w:val="false"/>
                <w:i w:val="false"/>
                <w:color w:val="000000"/>
                <w:sz w:val="20"/>
              </w:rPr>
              <w:t>көрсету қағидаларына</w:t>
            </w:r>
            <w:r>
              <w:br/>
            </w:r>
            <w:r>
              <w:rPr>
                <w:rFonts w:ascii="Times New Roman"/>
                <w:b w:val="false"/>
                <w:i w:val="false"/>
                <w:color w:val="000000"/>
                <w:sz w:val="20"/>
              </w:rPr>
              <w:t>2-қосымша</w:t>
            </w:r>
          </w:p>
        </w:tc>
      </w:tr>
    </w:tbl>
    <w:tbl>
      <w:tblPr>
        <w:tblW w:w="0" w:type="auto"/>
        <w:tblCellSpacing w:w="0" w:type="auto"/>
        <w:tblInd w:w="115" w:type="dxa"/>
        <w:tblBorders>
          <w:top w:val="single" w:color="cfcfcf" w:sz="5"/>
          <w:left w:val="single" w:color="cfcfcf" w:sz="5"/>
          <w:bottom w:val="single" w:color="cfcfcf" w:sz="5"/>
          <w:right w:val="single" w:color="cfcfcf" w:sz="5"/>
          <w:insideH w:val="none"/>
          <w:insideV w:val="none"/>
        </w:tblBorders>
      </w:tblPr>
      <w:tblGrid>
        <w:gridCol w:w="462"/>
        <w:gridCol w:w="1622"/>
        <w:gridCol w:w="10216"/>
      </w:tblGrid>
      <w:tr>
        <w:trPr>
          <w:trHeight w:val="30" w:hRule="atLeast"/>
        </w:trPr>
        <w:tc>
          <w:tcPr>
            <w:tcW w:w="0" w:type="auto"/>
            <w:gridSpan w:val="3"/>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"Архивтік анықтамалар, архивтік құжаттардың көшірмелерін немесе архивтік үзінділерді беру" мемлекеттік қызметті көрсету стандарты</w:t>
            </w:r>
          </w:p>
        </w:tc>
      </w:tr>
      <w:tr>
        <w:trPr>
          <w:trHeight w:val="30" w:hRule="atLeast"/>
        </w:trPr>
        <w:tc>
          <w:tcPr>
            <w:tcW w:w="46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1</w:t>
            </w:r>
          </w:p>
        </w:tc>
        <w:tc>
          <w:tcPr>
            <w:tcW w:w="162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Көрсетілетін қызметті берушінің атауы</w:t>
            </w:r>
          </w:p>
        </w:tc>
        <w:tc>
          <w:tcPr>
            <w:tcW w:w="1021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"Қазақстан Республикасының Ұлттық архиві" республикалық мемлекеттік мекемесі", орталық мемлекеттік архивтер, облыстардың, Нұр-сұлтан, Алматы және Шымкент қалаларының, қалалардың, аудандардың мемлекеттік архивтері (бұдан әрі – көрсетілетін қызметті беруші).</w:t>
            </w:r>
          </w:p>
        </w:tc>
      </w:tr>
      <w:tr>
        <w:trPr>
          <w:trHeight w:val="30" w:hRule="atLeast"/>
        </w:trPr>
        <w:tc>
          <w:tcPr>
            <w:tcW w:w="46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2</w:t>
            </w:r>
          </w:p>
        </w:tc>
        <w:tc>
          <w:tcPr>
            <w:tcW w:w="162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қызметті ұсыну тәсілдері</w:t>
            </w:r>
          </w:p>
        </w:tc>
        <w:tc>
          <w:tcPr>
            <w:tcW w:w="1021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Көрсетілетін қызметті берушінің кеңсесі, "Азаматтарға арналған үкімет "мемлекеттік корпорациясы" коммерциялық емес акционерлік қоғамы (бұдан әрі – Мемлекеттік корпорация), "электрондық үкіметтің" веб-порталы www.egov.kz (бұдан әрі – портал).</w:t>
            </w:r>
          </w:p>
        </w:tc>
      </w:tr>
      <w:tr>
        <w:trPr>
          <w:trHeight w:val="30" w:hRule="atLeast"/>
        </w:trPr>
        <w:tc>
          <w:tcPr>
            <w:tcW w:w="46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3</w:t>
            </w:r>
          </w:p>
        </w:tc>
        <w:tc>
          <w:tcPr>
            <w:tcW w:w="162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қызметі көрсету мерзімі</w:t>
            </w:r>
          </w:p>
        </w:tc>
        <w:tc>
          <w:tcPr>
            <w:tcW w:w="1021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bookmarkStart w:name="z174" w:id="112"/>
          <w:p>
            <w:pPr>
              <w:spacing w:after="20"/>
              <w:ind w:left="20"/>
              <w:jc w:val="both"/>
            </w:pPr>
            <w:r>
              <w:rPr>
                <w:rFonts w:ascii="Times New Roman"/>
                <w:b w:val="false"/>
                <w:i w:val="false"/>
                <w:color w:val="000000"/>
                <w:sz w:val="20"/>
              </w:rPr>
              <w:t>
11 (он бір) жұмыс күні ішінде.</w:t>
            </w:r>
            <w:r>
              <w:br/>
            </w:r>
            <w:r>
              <w:rPr>
                <w:rFonts w:ascii="Times New Roman"/>
                <w:b w:val="false"/>
                <w:i w:val="false"/>
                <w:color w:val="000000"/>
                <w:sz w:val="20"/>
              </w:rPr>
              <w:t>
 </w:t>
            </w:r>
          </w:p>
          <w:bookmarkEnd w:id="112"/>
        </w:tc>
      </w:tr>
      <w:tr>
        <w:trPr>
          <w:trHeight w:val="30" w:hRule="atLeast"/>
        </w:trPr>
        <w:tc>
          <w:tcPr>
            <w:tcW w:w="46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4</w:t>
            </w:r>
          </w:p>
        </w:tc>
        <w:tc>
          <w:tcPr>
            <w:tcW w:w="162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қызметті көрсету нысаны</w:t>
            </w:r>
          </w:p>
        </w:tc>
        <w:tc>
          <w:tcPr>
            <w:tcW w:w="1021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Электронды (ішінара автоматтандырылған)/қағаз түрінде</w:t>
            </w:r>
          </w:p>
        </w:tc>
      </w:tr>
      <w:tr>
        <w:trPr>
          <w:trHeight w:val="30" w:hRule="atLeast"/>
        </w:trPr>
        <w:tc>
          <w:tcPr>
            <w:tcW w:w="46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5</w:t>
            </w:r>
          </w:p>
        </w:tc>
        <w:tc>
          <w:tcPr>
            <w:tcW w:w="162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қызметті көрсету нәтижесі</w:t>
            </w:r>
          </w:p>
        </w:tc>
        <w:tc>
          <w:tcPr>
            <w:tcW w:w="1021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Әлеуметтік-құқықтық сипаттағы мәліметтерді растау жөніндегі архивтік анықтама, архивтік құжаттың көшірмесі немесе архивтік үзінді, сондай-ақ көрсетілетін қызметті берушіде сұратылған құжаттардың (мәліметтердің) мемлекеттік сақтауда жоқтығы, сұрау салуды тиесілігі бойынша басқа мемлекеттік немесе ведомстволық архивке жіберу туралы жауаптар не қағаз/электрондық түрдегі мемлекеттік қызметті көрсетуден бас тарту туралы дәлелді жауап.</w:t>
            </w:r>
          </w:p>
        </w:tc>
      </w:tr>
      <w:tr>
        <w:trPr>
          <w:trHeight w:val="30" w:hRule="atLeast"/>
        </w:trPr>
        <w:tc>
          <w:tcPr>
            <w:tcW w:w="46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6</w:t>
            </w:r>
          </w:p>
        </w:tc>
        <w:tc>
          <w:tcPr>
            <w:tcW w:w="162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 көрсету кезінде көрсетілетін қызметті алушыдан алынатын төлем мөлшері және Қазақстан Республикасының заңнамасында көзделген жағдайларда оны алу тәсілдері</w:t>
            </w:r>
          </w:p>
        </w:tc>
        <w:tc>
          <w:tcPr>
            <w:tcW w:w="1021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Тегін.</w:t>
            </w:r>
          </w:p>
        </w:tc>
      </w:tr>
      <w:tr>
        <w:trPr>
          <w:trHeight w:val="30" w:hRule="atLeast"/>
        </w:trPr>
        <w:tc>
          <w:tcPr>
            <w:tcW w:w="46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7</w:t>
            </w:r>
          </w:p>
        </w:tc>
        <w:tc>
          <w:tcPr>
            <w:tcW w:w="162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Жұмыс кестесі</w:t>
            </w:r>
          </w:p>
        </w:tc>
        <w:tc>
          <w:tcPr>
            <w:tcW w:w="1021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bookmarkStart w:name="z175" w:id="113"/>
          <w:p>
            <w:pPr>
              <w:spacing w:after="20"/>
              <w:ind w:left="20"/>
              <w:jc w:val="both"/>
            </w:pPr>
            <w:r>
              <w:rPr>
                <w:rFonts w:ascii="Times New Roman"/>
                <w:b w:val="false"/>
                <w:i w:val="false"/>
                <w:color w:val="000000"/>
                <w:sz w:val="20"/>
              </w:rPr>
              <w:t xml:space="preserve">
Көрсетілетін қызметті беруші Қазақстан Республикасының </w:t>
            </w:r>
            <w:r>
              <w:rPr>
                <w:rFonts w:ascii="Times New Roman"/>
                <w:b w:val="false"/>
                <w:i w:val="false"/>
                <w:color w:val="000000"/>
                <w:sz w:val="20"/>
              </w:rPr>
              <w:t>Еңбек кодексіне</w:t>
            </w:r>
            <w:r>
              <w:rPr>
                <w:rFonts w:ascii="Times New Roman"/>
                <w:b w:val="false"/>
                <w:i w:val="false"/>
                <w:color w:val="000000"/>
                <w:sz w:val="20"/>
              </w:rPr>
              <w:t xml:space="preserve"> сәйкес дүйсенбіден жұманы қоса алғанда, сағат 9.00-ден 18.00-ге дейін, түскі үзіліс сағат 13.00-ден 14.00-ге дейін, Нұр-Сұлтан қаласының мемлекеттік архиві сағат 8.30-дан 18.00-ге дейін жүзеге асырады, түскі үзіліс сағат 13.00-ден 14.30-ға дейін.</w:t>
            </w:r>
            <w:r>
              <w:br/>
            </w:r>
            <w:r>
              <w:rPr>
                <w:rFonts w:ascii="Times New Roman"/>
                <w:b w:val="false"/>
                <w:i w:val="false"/>
                <w:color w:val="000000"/>
                <w:sz w:val="20"/>
              </w:rPr>
              <w:t>
</w:t>
            </w:r>
            <w:r>
              <w:rPr>
                <w:rFonts w:ascii="Times New Roman"/>
                <w:b w:val="false"/>
                <w:i w:val="false"/>
                <w:color w:val="000000"/>
                <w:sz w:val="20"/>
              </w:rPr>
              <w:t>Мемлекеттік корпорация – жексенбіні қоспағанда, дүйсенбіден сенбіні қоса алғанда, белгіленген жұмыс кестесіне сәйкес түскі үзіліссіз сағат 9-00-ден 20-00-ге дейін.</w:t>
            </w:r>
            <w:r>
              <w:br/>
            </w:r>
            <w:r>
              <w:rPr>
                <w:rFonts w:ascii="Times New Roman"/>
                <w:b w:val="false"/>
                <w:i w:val="false"/>
                <w:color w:val="000000"/>
                <w:sz w:val="20"/>
              </w:rPr>
              <w:t>
Портал – жөндеу жұмыстарын жүргізуге байланысты техникалық үзілістерді қоспағанда, тәулік бойы (көрсетілетін қызметті алушы жұмыс уақыты аяқталғаннан кейін, демалыс және мереке күндері жүгінген кезде, өтініштерді қабылдау және мемлекеттік қызмет көрсету нәтижелерін беру келесі жұмыс күні жүзеге асырылады).</w:t>
            </w:r>
          </w:p>
          <w:bookmarkEnd w:id="113"/>
        </w:tc>
      </w:tr>
      <w:tr>
        <w:trPr>
          <w:trHeight w:val="30" w:hRule="atLeast"/>
        </w:trPr>
        <w:tc>
          <w:tcPr>
            <w:tcW w:w="46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8</w:t>
            </w:r>
          </w:p>
        </w:tc>
        <w:tc>
          <w:tcPr>
            <w:tcW w:w="162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қызметті алу үшін қажетті құжаттар тізбесі</w:t>
            </w:r>
          </w:p>
        </w:tc>
        <w:tc>
          <w:tcPr>
            <w:tcW w:w="1021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bookmarkStart w:name="z177" w:id="114"/>
          <w:p>
            <w:pPr>
              <w:spacing w:after="20"/>
              <w:ind w:left="20"/>
              <w:jc w:val="both"/>
            </w:pPr>
            <w:r>
              <w:rPr>
                <w:rFonts w:ascii="Times New Roman"/>
                <w:b w:val="false"/>
                <w:i w:val="false"/>
                <w:color w:val="000000"/>
                <w:sz w:val="20"/>
              </w:rPr>
              <w:t xml:space="preserve">
Көрсетілетін қызметті берушінің кеңсесіне: 1) осы қағидаларға 1-қосымшаға сәйкес нысандағы өтініш. Болған жағдайда өтінішке сұратылған мәліметтерді растайтын құжаттар немесе олардың көшірмелері қоса беріледі. </w:t>
            </w:r>
            <w:r>
              <w:br/>
            </w:r>
            <w:r>
              <w:rPr>
                <w:rFonts w:ascii="Times New Roman"/>
                <w:b w:val="false"/>
                <w:i w:val="false"/>
                <w:color w:val="000000"/>
                <w:sz w:val="20"/>
              </w:rPr>
              <w:t>
</w:t>
            </w:r>
            <w:r>
              <w:rPr>
                <w:rFonts w:ascii="Times New Roman"/>
                <w:b w:val="false"/>
                <w:i w:val="false"/>
                <w:color w:val="000000"/>
                <w:sz w:val="20"/>
              </w:rPr>
              <w:t>2) көрсетілетін қызметті алушының мүдделерін үшінші тұлға білдірген кезде көрсетілетін қызметті алушының жеке басын куәландыратын құжат, немесе цифрлық құжаттар сервисінен цифрлық құжат (сәйкестендіру үшін), өкілеттігін растайтын құжат не нотариалды куәландырылған сенімхат (жеке басын сәйкестендіру үшін ұсынылады, көрсетілетін қызметті берушінің орындаушысы сәйкестендіру үшін жеке куәліктің көшірмесін жасайды, содан кейін оның түпнұсқасын көрсетілетін қызметті алушыға қайтарады).</w:t>
            </w:r>
            <w:r>
              <w:br/>
            </w:r>
            <w:r>
              <w:rPr>
                <w:rFonts w:ascii="Times New Roman"/>
                <w:b w:val="false"/>
                <w:i w:val="false"/>
                <w:color w:val="000000"/>
                <w:sz w:val="20"/>
              </w:rPr>
              <w:t>
</w:t>
            </w:r>
            <w:r>
              <w:rPr>
                <w:rFonts w:ascii="Times New Roman"/>
                <w:b w:val="false"/>
                <w:i w:val="false"/>
                <w:color w:val="000000"/>
                <w:sz w:val="20"/>
              </w:rPr>
              <w:t>көрсетілетін қызметті алушы почта арқылы жүгінгенде:</w:t>
            </w:r>
            <w:r>
              <w:br/>
            </w:r>
            <w:r>
              <w:rPr>
                <w:rFonts w:ascii="Times New Roman"/>
                <w:b w:val="false"/>
                <w:i w:val="false"/>
                <w:color w:val="000000"/>
                <w:sz w:val="20"/>
              </w:rPr>
              <w:t>
</w:t>
            </w:r>
            <w:r>
              <w:rPr>
                <w:rFonts w:ascii="Times New Roman"/>
                <w:b w:val="false"/>
                <w:i w:val="false"/>
                <w:color w:val="000000"/>
                <w:sz w:val="20"/>
              </w:rPr>
              <w:t>жеке тұлға немесе заңды тұлғаның өкілі қол қойған, өтініш білдіруші туралы мәліметтер (жеке тұлға үшін – тегi, аты, әкесiнiң аты (ол болған жағдайда), тұрғылықты жері, байланыс телефондары, заңды тұлға үшін – оның атауы, заңды мекенжайы) көрсетiлген және сұрау салынған мәліметтерді іздестіруге қажетті ақпарат бар еркін нұсқада жазылған өтініш. Болған жағдайда сұрау салынған мәліметтерді растайтын құжаттар немесе олардың көшірмелері өтінішке қоса беріледі; Мемлекеттік корпорацияға:</w:t>
            </w:r>
            <w:r>
              <w:br/>
            </w:r>
            <w:r>
              <w:rPr>
                <w:rFonts w:ascii="Times New Roman"/>
                <w:b w:val="false"/>
                <w:i w:val="false"/>
                <w:color w:val="000000"/>
                <w:sz w:val="20"/>
              </w:rPr>
              <w:t>
</w:t>
            </w:r>
            <w:r>
              <w:rPr>
                <w:rFonts w:ascii="Times New Roman"/>
                <w:b w:val="false"/>
                <w:i w:val="false"/>
                <w:color w:val="000000"/>
                <w:sz w:val="20"/>
              </w:rPr>
              <w:t>1) осы қағидаларға 1-қосымшаға сәйкес нысандағы өтініш. Болған жағдайда өтінішке сұратылған мәліметтерді растайтын құжаттар немесе олардың көшірмелері қоса беріледі; 2) жеке басын куәландыратын құжат, немесе цифрлық құжаттар сервисінен цифрлық құжат (сәйкестендіру үшін) және заңды тұлға үшін – өкілеттігін растайтын құжат не жеке тұлға үшін – нотариалды куәландырылған сенімхат (уәкілетті өкіл жүгінген кезде);</w:t>
            </w:r>
            <w:r>
              <w:br/>
            </w:r>
            <w:r>
              <w:rPr>
                <w:rFonts w:ascii="Times New Roman"/>
                <w:b w:val="false"/>
                <w:i w:val="false"/>
                <w:color w:val="000000"/>
                <w:sz w:val="20"/>
              </w:rPr>
              <w:t>
</w:t>
            </w:r>
            <w:r>
              <w:rPr>
                <w:rFonts w:ascii="Times New Roman"/>
                <w:b w:val="false"/>
                <w:i w:val="false"/>
                <w:color w:val="000000"/>
                <w:sz w:val="20"/>
              </w:rPr>
              <w:t>3) көрсетілетін қызметті алушының жеке басын куәландыратын құжаттар туралы мәліметтерді Мемлекеттік корпорация қызметкері тиісті мемлекеттік ақпараттық жүйелерден "электрондық үкімет" шлюзі арқылы алады.</w:t>
            </w:r>
            <w:r>
              <w:br/>
            </w:r>
            <w:r>
              <w:rPr>
                <w:rFonts w:ascii="Times New Roman"/>
                <w:b w:val="false"/>
                <w:i w:val="false"/>
                <w:color w:val="000000"/>
                <w:sz w:val="20"/>
              </w:rPr>
              <w:t>
</w:t>
            </w:r>
            <w:r>
              <w:rPr>
                <w:rFonts w:ascii="Times New Roman"/>
                <w:b w:val="false"/>
                <w:i w:val="false"/>
                <w:color w:val="000000"/>
                <w:sz w:val="20"/>
              </w:rPr>
              <w:t>Көрсетілетін қызметті берушілер цифрлық құжаттарды "электрондық үкімет" веб-порталында тіркелген пайдаланушының ұялы байланысының абоненттік нөмірі арқылы ұсынылған құжат иесінің келісімі болған жағдайда, іске асырылған интеграция арқылы цифрлық құжаттар сервисінен бір реттік парольді беру арқылы немесе "электрондық үкімет" веб-порталының хабарламасына жауап ретінде қысқа мәтіндік хабарлама жіберу арқылы алады".</w:t>
            </w:r>
            <w:r>
              <w:br/>
            </w:r>
            <w:r>
              <w:rPr>
                <w:rFonts w:ascii="Times New Roman"/>
                <w:b w:val="false"/>
                <w:i w:val="false"/>
                <w:color w:val="000000"/>
                <w:sz w:val="20"/>
              </w:rPr>
              <w:t>
</w:t>
            </w:r>
            <w:r>
              <w:rPr>
                <w:rFonts w:ascii="Times New Roman"/>
                <w:b w:val="false"/>
                <w:i w:val="false"/>
                <w:color w:val="000000"/>
                <w:sz w:val="20"/>
              </w:rPr>
              <w:t>Портал арқылы:</w:t>
            </w:r>
            <w:r>
              <w:br/>
            </w:r>
            <w:r>
              <w:rPr>
                <w:rFonts w:ascii="Times New Roman"/>
                <w:b w:val="false"/>
                <w:i w:val="false"/>
                <w:color w:val="000000"/>
                <w:sz w:val="20"/>
              </w:rPr>
              <w:t>
</w:t>
            </w:r>
            <w:r>
              <w:rPr>
                <w:rFonts w:ascii="Times New Roman"/>
                <w:b w:val="false"/>
                <w:i w:val="false"/>
                <w:color w:val="000000"/>
                <w:sz w:val="20"/>
              </w:rPr>
              <w:t>көрсетілетін қызметті алушының ЭЦҚ-мен куәландырылған электрондық құжат нысанындағы сұрау салу.</w:t>
            </w:r>
            <w:r>
              <w:br/>
            </w:r>
            <w:r>
              <w:rPr>
                <w:rFonts w:ascii="Times New Roman"/>
                <w:b w:val="false"/>
                <w:i w:val="false"/>
                <w:color w:val="000000"/>
                <w:sz w:val="20"/>
              </w:rPr>
              <w:t xml:space="preserve">
Болған жағдайда өтінішке сұрау салынған мәліметтерді растайтын құжаттардың электрондық көшірмелері қоса беріледі. </w:t>
            </w:r>
          </w:p>
          <w:bookmarkEnd w:id="114"/>
        </w:tc>
      </w:tr>
      <w:tr>
        <w:trPr>
          <w:trHeight w:val="30" w:hRule="atLeast"/>
        </w:trPr>
        <w:tc>
          <w:tcPr>
            <w:tcW w:w="46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9</w:t>
            </w:r>
          </w:p>
        </w:tc>
        <w:tc>
          <w:tcPr>
            <w:tcW w:w="162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 көрсетуден бас тарту үшін, Қазақстан Республикасының заңнамасында белгіленген негіздер</w:t>
            </w:r>
          </w:p>
        </w:tc>
        <w:tc>
          <w:tcPr>
            <w:tcW w:w="1021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bookmarkStart w:name="z186" w:id="115"/>
          <w:p>
            <w:pPr>
              <w:spacing w:after="20"/>
              <w:ind w:left="20"/>
              <w:jc w:val="both"/>
            </w:pPr>
            <w:r>
              <w:rPr>
                <w:rFonts w:ascii="Times New Roman"/>
                <w:b w:val="false"/>
                <w:i w:val="false"/>
                <w:color w:val="000000"/>
                <w:sz w:val="20"/>
              </w:rPr>
              <w:t>
1) көрсетілетін қызметті алушы мемлекеттік көрсетілетін қызметті алу үшін ұсынған құжаттардың және (немесе) олардағы деректердің (мәліметтердің) анық еместігін анықтау;</w:t>
            </w:r>
            <w:r>
              <w:br/>
            </w:r>
            <w:r>
              <w:rPr>
                <w:rFonts w:ascii="Times New Roman"/>
                <w:b w:val="false"/>
                <w:i w:val="false"/>
                <w:color w:val="000000"/>
                <w:sz w:val="20"/>
              </w:rPr>
              <w:t xml:space="preserve">
2) көрсетілетін қызметті алушының және (немесе) мемлекеттік қызметті көрсету үшін қажетті ұсынылған материалдардың, объектілердің, деректер мен мәліметтердің "Мемлекеттік көрсетілетін қызметтер туралы" Қазақстан Республикасы Заңының </w:t>
            </w:r>
            <w:r>
              <w:rPr>
                <w:rFonts w:ascii="Times New Roman"/>
                <w:b w:val="false"/>
                <w:i w:val="false"/>
                <w:color w:val="000000"/>
                <w:sz w:val="20"/>
              </w:rPr>
              <w:t>19-1-бабында</w:t>
            </w:r>
            <w:r>
              <w:rPr>
                <w:rFonts w:ascii="Times New Roman"/>
                <w:b w:val="false"/>
                <w:i w:val="false"/>
                <w:color w:val="000000"/>
                <w:sz w:val="20"/>
              </w:rPr>
              <w:t xml:space="preserve"> белгіленген талаптарға сәйкес келмеуі.</w:t>
            </w:r>
          </w:p>
          <w:bookmarkEnd w:id="115"/>
        </w:tc>
      </w:tr>
      <w:tr>
        <w:trPr>
          <w:trHeight w:val="30" w:hRule="atLeast"/>
        </w:trPr>
        <w:tc>
          <w:tcPr>
            <w:tcW w:w="46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10</w:t>
            </w:r>
          </w:p>
        </w:tc>
        <w:tc>
          <w:tcPr>
            <w:tcW w:w="162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 көрсетудің, оның ішінде электрондық нысанда көрсетілетін қызметтің ерекшеліктерін ескере отырып қойылатын өзге де талаптар.</w:t>
            </w:r>
          </w:p>
        </w:tc>
        <w:tc>
          <w:tcPr>
            <w:tcW w:w="1021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bookmarkStart w:name="z187" w:id="116"/>
          <w:p>
            <w:pPr>
              <w:spacing w:after="20"/>
              <w:ind w:left="20"/>
              <w:jc w:val="both"/>
            </w:pPr>
            <w:r>
              <w:rPr>
                <w:rFonts w:ascii="Times New Roman"/>
                <w:b w:val="false"/>
                <w:i w:val="false"/>
                <w:color w:val="000000"/>
                <w:sz w:val="20"/>
              </w:rPr>
              <w:t>
Көрсетілетін қызметті алушы ЭЦҚ болған жағдайда Мемлекеттік көрсетілетін қызметті портал арқылы электрондық нысанда алады.</w:t>
            </w:r>
            <w:r>
              <w:br/>
            </w:r>
            <w:r>
              <w:rPr>
                <w:rFonts w:ascii="Times New Roman"/>
                <w:b w:val="false"/>
                <w:i w:val="false"/>
                <w:color w:val="000000"/>
                <w:sz w:val="20"/>
              </w:rPr>
              <w:t>
</w:t>
            </w:r>
            <w:r>
              <w:rPr>
                <w:rFonts w:ascii="Times New Roman"/>
                <w:b w:val="false"/>
                <w:i w:val="false"/>
                <w:color w:val="000000"/>
                <w:sz w:val="20"/>
              </w:rPr>
              <w:t>Цифрлық құжаттар сервисі мобильді қосымшада авторландырылған пайдаланушылар үшін қолжетімді.</w:t>
            </w:r>
            <w:r>
              <w:br/>
            </w:r>
            <w:r>
              <w:rPr>
                <w:rFonts w:ascii="Times New Roman"/>
                <w:b w:val="false"/>
                <w:i w:val="false"/>
                <w:color w:val="000000"/>
                <w:sz w:val="20"/>
              </w:rPr>
              <w:t>
</w:t>
            </w:r>
            <w:r>
              <w:rPr>
                <w:rFonts w:ascii="Times New Roman"/>
                <w:b w:val="false"/>
                <w:i w:val="false"/>
                <w:color w:val="000000"/>
                <w:sz w:val="20"/>
              </w:rPr>
              <w:t>Цифрлық құжатты пайдалану үшін ЭЦҚ-ны немесе бір реттік парольді пайдалана отырып, мобильді қосымшада авторландырудан өту, одан әрі "цифрлық құжаттар" бөліміне өту және қажетті құжатты таңдау қажет.</w:t>
            </w:r>
            <w:r>
              <w:br/>
            </w:r>
            <w:r>
              <w:rPr>
                <w:rFonts w:ascii="Times New Roman"/>
                <w:b w:val="false"/>
                <w:i w:val="false"/>
                <w:color w:val="000000"/>
                <w:sz w:val="20"/>
              </w:rPr>
              <w:t>
</w:t>
            </w:r>
            <w:r>
              <w:rPr>
                <w:rFonts w:ascii="Times New Roman"/>
                <w:b w:val="false"/>
                <w:i w:val="false"/>
                <w:color w:val="000000"/>
                <w:sz w:val="20"/>
              </w:rPr>
              <w:t>Көрсетілетін қызметті беруші ақпараттандыру саласындағы уәкілетті орган белгілеген тәртіппен мемлекеттік қызмет көрсету сатысы туралы Мемлекеттік қызметтер көрсету мониторингінің ақпараттық жүйесіне деректерді енгізуді қамтамасыз етеді.</w:t>
            </w:r>
            <w:r>
              <w:br/>
            </w:r>
            <w:r>
              <w:rPr>
                <w:rFonts w:ascii="Times New Roman"/>
                <w:b w:val="false"/>
                <w:i w:val="false"/>
                <w:color w:val="000000"/>
                <w:sz w:val="20"/>
              </w:rPr>
              <w:t>
Мемлекеттік қызмет көрсету мәселелері жөніндегі анықтамалық қызметтердің байланыс телефондары интернет-ресурста Көрсетілген www.gov.kz. Мемлекеттік қызметтер көрсету мәселелері жөніндегі бірыңғай байланыс орталығы 1414, 8 800 080 7777.</w:t>
            </w:r>
          </w:p>
          <w:bookmarkEnd w:id="116"/>
        </w:tc>
      </w:tr>
    </w:tbl>
    <w:tbl>
      <w:tblPr>
        <w:tblW w:w="0" w:type="auto"/>
        <w:tblCellSpacing w:w="0" w:type="auto"/>
        <w:tblBorders>
          <w:top w:val="none"/>
          <w:left w:val="none"/>
          <w:bottom w:val="none"/>
          <w:right w:val="none"/>
          <w:insideH w:val="none"/>
          <w:insideV w:val="none"/>
        </w:tblBorders>
      </w:tblPr>
      <w:tblGrid>
        <w:gridCol w:w="7780"/>
        <w:gridCol w:w="4600"/>
      </w:tblGrid>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министрдің міндетін атқарушы</w:t>
            </w:r>
            <w:r>
              <w:br/>
            </w:r>
            <w:r>
              <w:rPr>
                <w:rFonts w:ascii="Times New Roman"/>
                <w:b w:val="false"/>
                <w:i w:val="false"/>
                <w:color w:val="000000"/>
                <w:sz w:val="20"/>
              </w:rPr>
              <w:t>2021 жылғы 19 қазандағы</w:t>
            </w:r>
            <w:r>
              <w:br/>
            </w:r>
            <w:r>
              <w:rPr>
                <w:rFonts w:ascii="Times New Roman"/>
                <w:b w:val="false"/>
                <w:i w:val="false"/>
                <w:color w:val="000000"/>
                <w:sz w:val="20"/>
              </w:rPr>
              <w:t>№ 312 Бұйрыққа 3-қосымша</w:t>
            </w:r>
            <w:r>
              <w:br/>
            </w:r>
            <w:r>
              <w:rPr>
                <w:rFonts w:ascii="Times New Roman"/>
                <w:b w:val="false"/>
                <w:i w:val="false"/>
                <w:color w:val="000000"/>
                <w:sz w:val="20"/>
              </w:rPr>
              <w:t>"Ұлттық архив қорының</w:t>
            </w:r>
            <w:r>
              <w:br/>
            </w:r>
            <w:r>
              <w:rPr>
                <w:rFonts w:ascii="Times New Roman"/>
                <w:b w:val="false"/>
                <w:i w:val="false"/>
                <w:color w:val="000000"/>
                <w:sz w:val="20"/>
              </w:rPr>
              <w:t>мемлекеттік меншіктегі</w:t>
            </w:r>
            <w:r>
              <w:br/>
            </w:r>
            <w:r>
              <w:rPr>
                <w:rFonts w:ascii="Times New Roman"/>
                <w:b w:val="false"/>
                <w:i w:val="false"/>
                <w:color w:val="000000"/>
                <w:sz w:val="20"/>
              </w:rPr>
              <w:t>құжаттарын</w:t>
            </w:r>
            <w:r>
              <w:br/>
            </w:r>
            <w:r>
              <w:rPr>
                <w:rFonts w:ascii="Times New Roman"/>
                <w:b w:val="false"/>
                <w:i w:val="false"/>
                <w:color w:val="000000"/>
                <w:sz w:val="20"/>
              </w:rPr>
              <w:t>Қазақстан Республикасынан</w:t>
            </w:r>
            <w:r>
              <w:br/>
            </w:r>
            <w:r>
              <w:rPr>
                <w:rFonts w:ascii="Times New Roman"/>
                <w:b w:val="false"/>
                <w:i w:val="false"/>
                <w:color w:val="000000"/>
                <w:sz w:val="20"/>
              </w:rPr>
              <w:t>тысқары жерлерге уақытша</w:t>
            </w:r>
            <w:r>
              <w:br/>
            </w:r>
            <w:r>
              <w:rPr>
                <w:rFonts w:ascii="Times New Roman"/>
                <w:b w:val="false"/>
                <w:i w:val="false"/>
                <w:color w:val="000000"/>
                <w:sz w:val="20"/>
              </w:rPr>
              <w:t>әкетуге рұқсат беру"</w:t>
            </w:r>
            <w:r>
              <w:br/>
            </w:r>
            <w:r>
              <w:rPr>
                <w:rFonts w:ascii="Times New Roman"/>
                <w:b w:val="false"/>
                <w:i w:val="false"/>
                <w:color w:val="000000"/>
                <w:sz w:val="20"/>
              </w:rPr>
              <w:t>мемлекеттік қызмет көрсету</w:t>
            </w:r>
            <w:r>
              <w:br/>
            </w:r>
            <w:r>
              <w:rPr>
                <w:rFonts w:ascii="Times New Roman"/>
                <w:b w:val="false"/>
                <w:i w:val="false"/>
                <w:color w:val="000000"/>
                <w:sz w:val="20"/>
              </w:rPr>
              <w:t>қағидаларына</w:t>
            </w:r>
            <w:r>
              <w:br/>
            </w:r>
            <w:r>
              <w:rPr>
                <w:rFonts w:ascii="Times New Roman"/>
                <w:b w:val="false"/>
                <w:i w:val="false"/>
                <w:color w:val="000000"/>
                <w:sz w:val="20"/>
              </w:rPr>
              <w:t>1-қосымша</w:t>
            </w:r>
            <w:r>
              <w:br/>
            </w:r>
            <w:r>
              <w:rPr>
                <w:rFonts w:ascii="Times New Roman"/>
                <w:b w:val="false"/>
                <w:i w:val="false"/>
                <w:color w:val="000000"/>
                <w:sz w:val="20"/>
              </w:rPr>
              <w:t>Нысан</w:t>
            </w:r>
            <w:r>
              <w:br/>
            </w:r>
            <w:r>
              <w:rPr>
                <w:rFonts w:ascii="Times New Roman"/>
                <w:b w:val="false"/>
                <w:i w:val="false"/>
                <w:color w:val="000000"/>
                <w:sz w:val="20"/>
              </w:rPr>
              <w:t>____________________________</w:t>
            </w:r>
            <w:r>
              <w:br/>
            </w:r>
            <w:r>
              <w:rPr>
                <w:rFonts w:ascii="Times New Roman"/>
                <w:b w:val="false"/>
                <w:i w:val="false"/>
                <w:color w:val="000000"/>
                <w:sz w:val="20"/>
              </w:rPr>
              <w:t>(көрсетілетін қызметті</w:t>
            </w:r>
            <w:r>
              <w:br/>
            </w:r>
            <w:r>
              <w:rPr>
                <w:rFonts w:ascii="Times New Roman"/>
                <w:b w:val="false"/>
                <w:i w:val="false"/>
                <w:color w:val="000000"/>
                <w:sz w:val="20"/>
              </w:rPr>
              <w:t>берушінің атауы)</w:t>
            </w:r>
            <w:r>
              <w:br/>
            </w:r>
            <w:r>
              <w:rPr>
                <w:rFonts w:ascii="Times New Roman"/>
                <w:b w:val="false"/>
                <w:i w:val="false"/>
                <w:color w:val="000000"/>
                <w:sz w:val="20"/>
              </w:rPr>
              <w:t>____________________________</w:t>
            </w:r>
            <w:r>
              <w:br/>
            </w:r>
            <w:r>
              <w:rPr>
                <w:rFonts w:ascii="Times New Roman"/>
                <w:b w:val="false"/>
                <w:i w:val="false"/>
                <w:color w:val="000000"/>
                <w:sz w:val="20"/>
              </w:rPr>
              <w:t>(көрсетілетін қызметті</w:t>
            </w:r>
            <w:r>
              <w:br/>
            </w:r>
            <w:r>
              <w:rPr>
                <w:rFonts w:ascii="Times New Roman"/>
                <w:b w:val="false"/>
                <w:i w:val="false"/>
                <w:color w:val="000000"/>
                <w:sz w:val="20"/>
              </w:rPr>
              <w:t>алушының тегі,</w:t>
            </w:r>
            <w:r>
              <w:br/>
            </w:r>
            <w:r>
              <w:rPr>
                <w:rFonts w:ascii="Times New Roman"/>
                <w:b w:val="false"/>
                <w:i w:val="false"/>
                <w:color w:val="000000"/>
                <w:sz w:val="20"/>
              </w:rPr>
              <w:t>____________________________</w:t>
            </w:r>
            <w:r>
              <w:br/>
            </w:r>
            <w:r>
              <w:rPr>
                <w:rFonts w:ascii="Times New Roman"/>
                <w:b w:val="false"/>
                <w:i w:val="false"/>
                <w:color w:val="000000"/>
                <w:sz w:val="20"/>
              </w:rPr>
              <w:t>аты, әкесінің аты (ол болған</w:t>
            </w:r>
            <w:r>
              <w:br/>
            </w:r>
            <w:r>
              <w:rPr>
                <w:rFonts w:ascii="Times New Roman"/>
                <w:b w:val="false"/>
                <w:i w:val="false"/>
                <w:color w:val="000000"/>
                <w:sz w:val="20"/>
              </w:rPr>
              <w:t>жағдайда)</w:t>
            </w:r>
            <w:r>
              <w:br/>
            </w:r>
            <w:r>
              <w:rPr>
                <w:rFonts w:ascii="Times New Roman"/>
                <w:b w:val="false"/>
                <w:i w:val="false"/>
                <w:color w:val="000000"/>
                <w:sz w:val="20"/>
              </w:rPr>
              <w:t>____________________________</w:t>
            </w:r>
            <w:r>
              <w:br/>
            </w:r>
            <w:r>
              <w:rPr>
                <w:rFonts w:ascii="Times New Roman"/>
                <w:b w:val="false"/>
                <w:i w:val="false"/>
                <w:color w:val="000000"/>
                <w:sz w:val="20"/>
              </w:rPr>
              <w:t>тұратын мекен жайы (жеке тұлға</w:t>
            </w:r>
            <w:r>
              <w:br/>
            </w:r>
            <w:r>
              <w:rPr>
                <w:rFonts w:ascii="Times New Roman"/>
                <w:b w:val="false"/>
                <w:i w:val="false"/>
                <w:color w:val="000000"/>
                <w:sz w:val="20"/>
              </w:rPr>
              <w:t>үшін)</w:t>
            </w:r>
            <w:r>
              <w:br/>
            </w:r>
            <w:r>
              <w:rPr>
                <w:rFonts w:ascii="Times New Roman"/>
                <w:b w:val="false"/>
                <w:i w:val="false"/>
                <w:color w:val="000000"/>
                <w:sz w:val="20"/>
              </w:rPr>
              <w:t>____________________________</w:t>
            </w:r>
            <w:r>
              <w:br/>
            </w:r>
            <w:r>
              <w:rPr>
                <w:rFonts w:ascii="Times New Roman"/>
                <w:b w:val="false"/>
                <w:i w:val="false"/>
                <w:color w:val="000000"/>
                <w:sz w:val="20"/>
              </w:rPr>
              <w:t>заңды мекен-жайы (заңды тұлға</w:t>
            </w:r>
            <w:r>
              <w:br/>
            </w:r>
            <w:r>
              <w:rPr>
                <w:rFonts w:ascii="Times New Roman"/>
                <w:b w:val="false"/>
                <w:i w:val="false"/>
                <w:color w:val="000000"/>
                <w:sz w:val="20"/>
              </w:rPr>
              <w:t>үшін)</w:t>
            </w:r>
            <w:r>
              <w:br/>
            </w:r>
            <w:r>
              <w:rPr>
                <w:rFonts w:ascii="Times New Roman"/>
                <w:b w:val="false"/>
                <w:i w:val="false"/>
                <w:color w:val="000000"/>
                <w:sz w:val="20"/>
              </w:rPr>
              <w:t>____________________________</w:t>
            </w:r>
            <w:r>
              <w:br/>
            </w:r>
            <w:r>
              <w:rPr>
                <w:rFonts w:ascii="Times New Roman"/>
                <w:b w:val="false"/>
                <w:i w:val="false"/>
                <w:color w:val="000000"/>
                <w:sz w:val="20"/>
              </w:rPr>
              <w:t>Байланыс телефоны:</w:t>
            </w:r>
            <w:r>
              <w:br/>
            </w:r>
            <w:r>
              <w:rPr>
                <w:rFonts w:ascii="Times New Roman"/>
                <w:b w:val="false"/>
                <w:i w:val="false"/>
                <w:color w:val="000000"/>
                <w:sz w:val="20"/>
              </w:rPr>
              <w:t>____________________________</w:t>
            </w:r>
            <w:r>
              <w:br/>
            </w:r>
            <w:r>
              <w:rPr>
                <w:rFonts w:ascii="Times New Roman"/>
                <w:b w:val="false"/>
                <w:i w:val="false"/>
                <w:color w:val="000000"/>
                <w:sz w:val="20"/>
              </w:rPr>
              <w:t>Электрондық мекен-жайы</w:t>
            </w:r>
            <w:r>
              <w:br/>
            </w:r>
            <w:r>
              <w:rPr>
                <w:rFonts w:ascii="Times New Roman"/>
                <w:b w:val="false"/>
                <w:i w:val="false"/>
                <w:color w:val="000000"/>
                <w:sz w:val="20"/>
              </w:rPr>
              <w:t>____________________________</w:t>
            </w:r>
            <w:r>
              <w:br/>
            </w:r>
            <w:r>
              <w:rPr>
                <w:rFonts w:ascii="Times New Roman"/>
                <w:b w:val="false"/>
                <w:i w:val="false"/>
                <w:color w:val="000000"/>
                <w:sz w:val="20"/>
              </w:rPr>
              <w:t>Жеке сәйкестендіру нөмірі /</w:t>
            </w:r>
            <w:r>
              <w:br/>
            </w:r>
            <w:r>
              <w:rPr>
                <w:rFonts w:ascii="Times New Roman"/>
                <w:b w:val="false"/>
                <w:i w:val="false"/>
                <w:color w:val="000000"/>
                <w:sz w:val="20"/>
              </w:rPr>
              <w:t>____________________________</w:t>
            </w:r>
            <w:r>
              <w:br/>
            </w:r>
            <w:r>
              <w:rPr>
                <w:rFonts w:ascii="Times New Roman"/>
                <w:b w:val="false"/>
                <w:i w:val="false"/>
                <w:color w:val="000000"/>
                <w:sz w:val="20"/>
              </w:rPr>
              <w:t>бизнес сәйкестендіру нөмірі)</w:t>
            </w:r>
          </w:p>
        </w:tc>
      </w:tr>
    </w:tbl>
    <w:bookmarkStart w:name="z192" w:id="117"/>
    <w:p>
      <w:pPr>
        <w:spacing w:after="0"/>
        <w:ind w:left="0"/>
        <w:jc w:val="left"/>
      </w:pPr>
      <w:r>
        <w:rPr>
          <w:rFonts w:ascii="Times New Roman"/>
          <w:b/>
          <w:i w:val="false"/>
          <w:color w:val="000000"/>
        </w:rPr>
        <w:t xml:space="preserve"> Өтініш</w:t>
      </w:r>
    </w:p>
    <w:bookmarkEnd w:id="117"/>
    <w:p>
      <w:pPr>
        <w:spacing w:after="0"/>
        <w:ind w:left="0"/>
        <w:jc w:val="both"/>
      </w:pPr>
      <w:r>
        <w:rPr>
          <w:rFonts w:ascii="Times New Roman"/>
          <w:b w:val="false"/>
          <w:i w:val="false"/>
          <w:color w:val="000000"/>
          <w:sz w:val="28"/>
        </w:rPr>
        <w:t>
      Мемлекеттік меншіктегі Ұлттық архив қорының мынадай құжатын (құжаттарын)</w:t>
      </w:r>
    </w:p>
    <w:p>
      <w:pPr>
        <w:spacing w:after="0"/>
        <w:ind w:left="0"/>
        <w:jc w:val="both"/>
      </w:pPr>
      <w:r>
        <w:rPr>
          <w:rFonts w:ascii="Times New Roman"/>
          <w:b w:val="false"/>
          <w:i w:val="false"/>
          <w:color w:val="000000"/>
          <w:sz w:val="28"/>
        </w:rPr>
        <w:t>
      Қазақстан Республикасынан тыс жерлерге уақытша әкетуге рұқсат беруіңізді сұраймын:</w:t>
      </w:r>
    </w:p>
    <w:p>
      <w:pPr>
        <w:spacing w:after="0"/>
        <w:ind w:left="0"/>
        <w:jc w:val="both"/>
      </w:pPr>
      <w:r>
        <w:rPr>
          <w:rFonts w:ascii="Times New Roman"/>
          <w:b w:val="false"/>
          <w:i w:val="false"/>
          <w:color w:val="000000"/>
          <w:sz w:val="28"/>
        </w:rPr>
        <w:t>
      __________________________________________________________________________</w:t>
      </w:r>
    </w:p>
    <w:p>
      <w:pPr>
        <w:spacing w:after="0"/>
        <w:ind w:left="0"/>
        <w:jc w:val="both"/>
      </w:pPr>
      <w:r>
        <w:rPr>
          <w:rFonts w:ascii="Times New Roman"/>
          <w:b w:val="false"/>
          <w:i w:val="false"/>
          <w:color w:val="000000"/>
          <w:sz w:val="28"/>
        </w:rPr>
        <w:t>
      __________________________________________________________________________</w:t>
      </w:r>
    </w:p>
    <w:p>
      <w:pPr>
        <w:spacing w:after="0"/>
        <w:ind w:left="0"/>
        <w:jc w:val="both"/>
      </w:pPr>
      <w:r>
        <w:rPr>
          <w:rFonts w:ascii="Times New Roman"/>
          <w:b w:val="false"/>
          <w:i w:val="false"/>
          <w:color w:val="000000"/>
          <w:sz w:val="28"/>
        </w:rPr>
        <w:t>
      __________________________________________________________________________</w:t>
      </w:r>
    </w:p>
    <w:p>
      <w:pPr>
        <w:spacing w:after="0"/>
        <w:ind w:left="0"/>
        <w:jc w:val="both"/>
      </w:pPr>
      <w:r>
        <w:rPr>
          <w:rFonts w:ascii="Times New Roman"/>
          <w:b w:val="false"/>
          <w:i w:val="false"/>
          <w:color w:val="000000"/>
          <w:sz w:val="28"/>
        </w:rPr>
        <w:t>
       (атауы)</w:t>
      </w:r>
    </w:p>
    <w:p>
      <w:pPr>
        <w:spacing w:after="0"/>
        <w:ind w:left="0"/>
        <w:jc w:val="both"/>
      </w:pPr>
      <w:r>
        <w:rPr>
          <w:rFonts w:ascii="Times New Roman"/>
          <w:b w:val="false"/>
          <w:i w:val="false"/>
          <w:color w:val="000000"/>
          <w:sz w:val="28"/>
        </w:rPr>
        <w:t>
      Шығару мақсаты: __________________________________________________________</w:t>
      </w:r>
    </w:p>
    <w:p>
      <w:pPr>
        <w:spacing w:after="0"/>
        <w:ind w:left="0"/>
        <w:jc w:val="both"/>
      </w:pPr>
      <w:r>
        <w:rPr>
          <w:rFonts w:ascii="Times New Roman"/>
          <w:b w:val="false"/>
          <w:i w:val="false"/>
          <w:color w:val="000000"/>
          <w:sz w:val="28"/>
        </w:rPr>
        <w:t>
      __________________________________________________________________________</w:t>
      </w:r>
    </w:p>
    <w:p>
      <w:pPr>
        <w:spacing w:after="0"/>
        <w:ind w:left="0"/>
        <w:jc w:val="both"/>
      </w:pPr>
      <w:r>
        <w:rPr>
          <w:rFonts w:ascii="Times New Roman"/>
          <w:b w:val="false"/>
          <w:i w:val="false"/>
          <w:color w:val="000000"/>
          <w:sz w:val="28"/>
        </w:rPr>
        <w:t>
      Құжат (тар) әкетілетін елдің атауы: ___________________________________________</w:t>
      </w:r>
    </w:p>
    <w:p>
      <w:pPr>
        <w:spacing w:after="0"/>
        <w:ind w:left="0"/>
        <w:jc w:val="both"/>
      </w:pPr>
      <w:r>
        <w:rPr>
          <w:rFonts w:ascii="Times New Roman"/>
          <w:b w:val="false"/>
          <w:i w:val="false"/>
          <w:color w:val="000000"/>
          <w:sz w:val="28"/>
        </w:rPr>
        <w:t>
      __________________________________________________________________________</w:t>
      </w:r>
    </w:p>
    <w:p>
      <w:pPr>
        <w:spacing w:after="0"/>
        <w:ind w:left="0"/>
        <w:jc w:val="both"/>
      </w:pPr>
      <w:r>
        <w:rPr>
          <w:rFonts w:ascii="Times New Roman"/>
          <w:b w:val="false"/>
          <w:i w:val="false"/>
          <w:color w:val="000000"/>
          <w:sz w:val="28"/>
        </w:rPr>
        <w:t>
      Шығару мерзімі:___________________________________________________________.</w:t>
      </w:r>
    </w:p>
    <w:p>
      <w:pPr>
        <w:spacing w:after="0"/>
        <w:ind w:left="0"/>
        <w:jc w:val="both"/>
      </w:pPr>
      <w:r>
        <w:rPr>
          <w:rFonts w:ascii="Times New Roman"/>
          <w:b w:val="false"/>
          <w:i w:val="false"/>
          <w:color w:val="000000"/>
          <w:sz w:val="28"/>
        </w:rPr>
        <w:t>
      Көрсетілетін қызметті алушының деректері: ___________________________________,</w:t>
      </w:r>
    </w:p>
    <w:p>
      <w:pPr>
        <w:spacing w:after="0"/>
        <w:ind w:left="0"/>
        <w:jc w:val="both"/>
      </w:pPr>
      <w:r>
        <w:rPr>
          <w:rFonts w:ascii="Times New Roman"/>
          <w:b w:val="false"/>
          <w:i w:val="false"/>
          <w:color w:val="000000"/>
          <w:sz w:val="28"/>
        </w:rPr>
        <w:t>
       (жеке тұлға үшін-тұрғылықты жерінің</w:t>
      </w:r>
    </w:p>
    <w:p>
      <w:pPr>
        <w:spacing w:after="0"/>
        <w:ind w:left="0"/>
        <w:jc w:val="both"/>
      </w:pPr>
      <w:r>
        <w:rPr>
          <w:rFonts w:ascii="Times New Roman"/>
          <w:b w:val="false"/>
          <w:i w:val="false"/>
          <w:color w:val="000000"/>
          <w:sz w:val="28"/>
        </w:rPr>
        <w:t>
      _________________________________________________________________________</w:t>
      </w:r>
    </w:p>
    <w:p>
      <w:pPr>
        <w:spacing w:after="0"/>
        <w:ind w:left="0"/>
        <w:jc w:val="both"/>
      </w:pPr>
      <w:r>
        <w:rPr>
          <w:rFonts w:ascii="Times New Roman"/>
          <w:b w:val="false"/>
          <w:i w:val="false"/>
          <w:color w:val="000000"/>
          <w:sz w:val="28"/>
        </w:rPr>
        <w:t>
      мекенжайы, пошта индексі, электрондық пошта, телефондар, факс, жеке сәйкестендіру</w:t>
      </w:r>
    </w:p>
    <w:p>
      <w:pPr>
        <w:spacing w:after="0"/>
        <w:ind w:left="0"/>
        <w:jc w:val="both"/>
      </w:pPr>
      <w:r>
        <w:rPr>
          <w:rFonts w:ascii="Times New Roman"/>
          <w:b w:val="false"/>
          <w:i w:val="false"/>
          <w:color w:val="000000"/>
          <w:sz w:val="28"/>
        </w:rPr>
        <w:t>
      нөмірі; заңды тұлға үшін-заңды</w:t>
      </w:r>
    </w:p>
    <w:p>
      <w:pPr>
        <w:spacing w:after="0"/>
        <w:ind w:left="0"/>
        <w:jc w:val="both"/>
      </w:pPr>
      <w:r>
        <w:rPr>
          <w:rFonts w:ascii="Times New Roman"/>
          <w:b w:val="false"/>
          <w:i w:val="false"/>
          <w:color w:val="000000"/>
          <w:sz w:val="28"/>
        </w:rPr>
        <w:t>
      _________________________________________________________________________</w:t>
      </w:r>
    </w:p>
    <w:p>
      <w:pPr>
        <w:spacing w:after="0"/>
        <w:ind w:left="0"/>
        <w:jc w:val="both"/>
      </w:pPr>
      <w:r>
        <w:rPr>
          <w:rFonts w:ascii="Times New Roman"/>
          <w:b w:val="false"/>
          <w:i w:val="false"/>
          <w:color w:val="000000"/>
          <w:sz w:val="28"/>
        </w:rPr>
        <w:t>
       мекенжайы, пошта индексі, электрондық пошта, телефондар, факс, бизнес-</w:t>
      </w:r>
    </w:p>
    <w:p>
      <w:pPr>
        <w:spacing w:after="0"/>
        <w:ind w:left="0"/>
        <w:jc w:val="both"/>
      </w:pPr>
      <w:r>
        <w:rPr>
          <w:rFonts w:ascii="Times New Roman"/>
          <w:b w:val="false"/>
          <w:i w:val="false"/>
          <w:color w:val="000000"/>
          <w:sz w:val="28"/>
        </w:rPr>
        <w:t>
       сәйкестендіру нөмірі)</w:t>
      </w:r>
    </w:p>
    <w:p>
      <w:pPr>
        <w:spacing w:after="0"/>
        <w:ind w:left="0"/>
        <w:jc w:val="both"/>
      </w:pPr>
      <w:r>
        <w:rPr>
          <w:rFonts w:ascii="Times New Roman"/>
          <w:b w:val="false"/>
          <w:i w:val="false"/>
          <w:color w:val="000000"/>
          <w:sz w:val="28"/>
        </w:rPr>
        <w:t>
      _________________________________________________________________________</w:t>
      </w:r>
    </w:p>
    <w:p>
      <w:pPr>
        <w:spacing w:after="0"/>
        <w:ind w:left="0"/>
        <w:jc w:val="both"/>
      </w:pPr>
      <w:r>
        <w:rPr>
          <w:rFonts w:ascii="Times New Roman"/>
          <w:b w:val="false"/>
          <w:i w:val="false"/>
          <w:color w:val="000000"/>
          <w:sz w:val="28"/>
        </w:rPr>
        <w:t>
      Ақпараттық жүйелерде қамтылған заңмен қорғалатын құпияны құрайтын мәліметтерді</w:t>
      </w:r>
    </w:p>
    <w:p>
      <w:pPr>
        <w:spacing w:after="0"/>
        <w:ind w:left="0"/>
        <w:jc w:val="both"/>
      </w:pPr>
      <w:r>
        <w:rPr>
          <w:rFonts w:ascii="Times New Roman"/>
          <w:b w:val="false"/>
          <w:i w:val="false"/>
          <w:color w:val="000000"/>
          <w:sz w:val="28"/>
        </w:rPr>
        <w:t>
      пайдалануға келісемін. Өзім көрсеткен тұрғылықты жердің (орналасқан жердің) мекен-</w:t>
      </w:r>
    </w:p>
    <w:p>
      <w:pPr>
        <w:spacing w:after="0"/>
        <w:ind w:left="0"/>
        <w:jc w:val="both"/>
      </w:pPr>
      <w:r>
        <w:rPr>
          <w:rFonts w:ascii="Times New Roman"/>
          <w:b w:val="false"/>
          <w:i w:val="false"/>
          <w:color w:val="000000"/>
          <w:sz w:val="28"/>
        </w:rPr>
        <w:t>
      жайдың, жұмыс орнымның, ұялы байланыстың абоненттік нөмірімнің, электрондық</w:t>
      </w:r>
    </w:p>
    <w:p>
      <w:pPr>
        <w:spacing w:after="0"/>
        <w:ind w:left="0"/>
        <w:jc w:val="both"/>
      </w:pPr>
      <w:r>
        <w:rPr>
          <w:rFonts w:ascii="Times New Roman"/>
          <w:b w:val="false"/>
          <w:i w:val="false"/>
          <w:color w:val="000000"/>
          <w:sz w:val="28"/>
        </w:rPr>
        <w:t>
      мекенжайдың дұрыс екендігін, ал көрсетілген контактілерге жіберілген хабарлама</w:t>
      </w:r>
    </w:p>
    <w:p>
      <w:pPr>
        <w:spacing w:after="0"/>
        <w:ind w:left="0"/>
        <w:jc w:val="both"/>
      </w:pPr>
      <w:r>
        <w:rPr>
          <w:rFonts w:ascii="Times New Roman"/>
          <w:b w:val="false"/>
          <w:i w:val="false"/>
          <w:color w:val="000000"/>
          <w:sz w:val="28"/>
        </w:rPr>
        <w:t>
      (хабархат) тиісті және жеткілікті деп саналатындығын өз қолтаңбаммен растаймын.</w:t>
      </w:r>
    </w:p>
    <w:p>
      <w:pPr>
        <w:spacing w:after="0"/>
        <w:ind w:left="0"/>
        <w:jc w:val="both"/>
      </w:pPr>
      <w:r>
        <w:rPr>
          <w:rFonts w:ascii="Times New Roman"/>
          <w:b w:val="false"/>
          <w:i w:val="false"/>
          <w:color w:val="000000"/>
          <w:sz w:val="28"/>
        </w:rPr>
        <w:t>
      Мемлекеттік қызметті алушының</w:t>
      </w:r>
    </w:p>
    <w:p>
      <w:pPr>
        <w:spacing w:after="0"/>
        <w:ind w:left="0"/>
        <w:jc w:val="both"/>
      </w:pPr>
      <w:r>
        <w:rPr>
          <w:rFonts w:ascii="Times New Roman"/>
          <w:b w:val="false"/>
          <w:i w:val="false"/>
          <w:color w:val="000000"/>
          <w:sz w:val="28"/>
        </w:rPr>
        <w:t>
      тегі, аты, әкесінің аты (ол болған жағдайда)</w:t>
      </w:r>
    </w:p>
    <w:p>
      <w:pPr>
        <w:spacing w:after="0"/>
        <w:ind w:left="0"/>
        <w:jc w:val="both"/>
      </w:pPr>
      <w:r>
        <w:rPr>
          <w:rFonts w:ascii="Times New Roman"/>
          <w:b w:val="false"/>
          <w:i w:val="false"/>
          <w:color w:val="000000"/>
          <w:sz w:val="28"/>
        </w:rPr>
        <w:t>
      "___" ______________ 20___ жыл _________________</w:t>
      </w:r>
    </w:p>
    <w:p>
      <w:pPr>
        <w:spacing w:after="0"/>
        <w:ind w:left="0"/>
        <w:jc w:val="both"/>
      </w:pPr>
      <w:r>
        <w:rPr>
          <w:rFonts w:ascii="Times New Roman"/>
          <w:b w:val="false"/>
          <w:i w:val="false"/>
          <w:color w:val="000000"/>
          <w:sz w:val="28"/>
        </w:rPr>
        <w:t>
       (қолы)</w:t>
      </w:r>
    </w:p>
    <w:p>
      <w:pPr>
        <w:spacing w:after="0"/>
        <w:ind w:left="0"/>
        <w:jc w:val="both"/>
      </w:pPr>
      <w:r>
        <w:rPr>
          <w:rFonts w:ascii="Times New Roman"/>
          <w:b w:val="false"/>
          <w:i w:val="false"/>
          <w:color w:val="000000"/>
          <w:sz w:val="28"/>
        </w:rPr>
        <w:t>
      Мөрге арналған орын (заңды тұлға үшін)</w:t>
      </w:r>
    </w:p>
    <w:tbl>
      <w:tblPr>
        <w:tblW w:w="0" w:type="auto"/>
        <w:tblCellSpacing w:w="0" w:type="auto"/>
        <w:tblBorders>
          <w:top w:val="none"/>
          <w:left w:val="none"/>
          <w:bottom w:val="none"/>
          <w:right w:val="none"/>
          <w:insideH w:val="none"/>
          <w:insideV w:val="none"/>
        </w:tblBorders>
      </w:tblPr>
      <w:tblGrid>
        <w:gridCol w:w="7780"/>
        <w:gridCol w:w="4600"/>
      </w:tblGrid>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министрдің міндетін атқарушы</w:t>
            </w:r>
            <w:r>
              <w:br/>
            </w:r>
            <w:r>
              <w:rPr>
                <w:rFonts w:ascii="Times New Roman"/>
                <w:b w:val="false"/>
                <w:i w:val="false"/>
                <w:color w:val="000000"/>
                <w:sz w:val="20"/>
              </w:rPr>
              <w:t>2021 жылғы 19 қазандағы № 312</w:t>
            </w:r>
            <w:r>
              <w:br/>
            </w:r>
            <w:r>
              <w:rPr>
                <w:rFonts w:ascii="Times New Roman"/>
                <w:b w:val="false"/>
                <w:i w:val="false"/>
                <w:color w:val="000000"/>
                <w:sz w:val="20"/>
              </w:rPr>
              <w:t>Бұйрыққа 4-қосымша</w:t>
            </w:r>
            <w:r>
              <w:br/>
            </w:r>
            <w:r>
              <w:rPr>
                <w:rFonts w:ascii="Times New Roman"/>
                <w:b w:val="false"/>
                <w:i w:val="false"/>
                <w:color w:val="000000"/>
                <w:sz w:val="20"/>
              </w:rPr>
              <w:t>"Ұлттық архив қорының</w:t>
            </w:r>
            <w:r>
              <w:br/>
            </w:r>
            <w:r>
              <w:rPr>
                <w:rFonts w:ascii="Times New Roman"/>
                <w:b w:val="false"/>
                <w:i w:val="false"/>
                <w:color w:val="000000"/>
                <w:sz w:val="20"/>
              </w:rPr>
              <w:t>мемлекеттік меншіктегі</w:t>
            </w:r>
            <w:r>
              <w:br/>
            </w:r>
            <w:r>
              <w:rPr>
                <w:rFonts w:ascii="Times New Roman"/>
                <w:b w:val="false"/>
                <w:i w:val="false"/>
                <w:color w:val="000000"/>
                <w:sz w:val="20"/>
              </w:rPr>
              <w:t>құжаттарын</w:t>
            </w:r>
            <w:r>
              <w:br/>
            </w:r>
            <w:r>
              <w:rPr>
                <w:rFonts w:ascii="Times New Roman"/>
                <w:b w:val="false"/>
                <w:i w:val="false"/>
                <w:color w:val="000000"/>
                <w:sz w:val="20"/>
              </w:rPr>
              <w:t>Қазақстан Республикасынан</w:t>
            </w:r>
            <w:r>
              <w:br/>
            </w:r>
            <w:r>
              <w:rPr>
                <w:rFonts w:ascii="Times New Roman"/>
                <w:b w:val="false"/>
                <w:i w:val="false"/>
                <w:color w:val="000000"/>
                <w:sz w:val="20"/>
              </w:rPr>
              <w:t>тысқары жерлерге уақытша</w:t>
            </w:r>
            <w:r>
              <w:br/>
            </w:r>
            <w:r>
              <w:rPr>
                <w:rFonts w:ascii="Times New Roman"/>
                <w:b w:val="false"/>
                <w:i w:val="false"/>
                <w:color w:val="000000"/>
                <w:sz w:val="20"/>
              </w:rPr>
              <w:t>әкетуге рұқсат беру"</w:t>
            </w:r>
            <w:r>
              <w:br/>
            </w:r>
            <w:r>
              <w:rPr>
                <w:rFonts w:ascii="Times New Roman"/>
                <w:b w:val="false"/>
                <w:i w:val="false"/>
                <w:color w:val="000000"/>
                <w:sz w:val="20"/>
              </w:rPr>
              <w:t>мемлекеттік қызмет көрсету</w:t>
            </w:r>
            <w:r>
              <w:br/>
            </w:r>
            <w:r>
              <w:rPr>
                <w:rFonts w:ascii="Times New Roman"/>
                <w:b w:val="false"/>
                <w:i w:val="false"/>
                <w:color w:val="000000"/>
                <w:sz w:val="20"/>
              </w:rPr>
              <w:t>қағидаларына</w:t>
            </w:r>
            <w:r>
              <w:br/>
            </w:r>
            <w:r>
              <w:rPr>
                <w:rFonts w:ascii="Times New Roman"/>
                <w:b w:val="false"/>
                <w:i w:val="false"/>
                <w:color w:val="000000"/>
                <w:sz w:val="20"/>
              </w:rPr>
              <w:t>2-қосымша</w:t>
            </w:r>
          </w:p>
        </w:tc>
      </w:tr>
    </w:tbl>
    <w:tbl>
      <w:tblPr>
        <w:tblW w:w="0" w:type="auto"/>
        <w:tblCellSpacing w:w="0" w:type="auto"/>
        <w:tblInd w:w="115" w:type="dxa"/>
        <w:tblBorders>
          <w:top w:val="single" w:color="cfcfcf" w:sz="5"/>
          <w:left w:val="single" w:color="cfcfcf" w:sz="5"/>
          <w:bottom w:val="single" w:color="cfcfcf" w:sz="5"/>
          <w:right w:val="single" w:color="cfcfcf" w:sz="5"/>
          <w:insideH w:val="none"/>
          <w:insideV w:val="none"/>
        </w:tblBorders>
      </w:tblPr>
      <w:tblGrid>
        <w:gridCol w:w="489"/>
        <w:gridCol w:w="1718"/>
        <w:gridCol w:w="10090"/>
        <w:gridCol w:w="3"/>
      </w:tblGrid>
      <w:tr>
        <w:trPr>
          <w:trHeight w:val="30" w:hRule="atLeast"/>
        </w:trPr>
        <w:tc>
          <w:tcPr>
            <w:tcW w:w="0" w:type="auto"/>
            <w:gridSpan w:val="3"/>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"Ұлттық архив қорының мемлекеттік меншіктегі құжаттарын Қазақстан Республикасынан тысқары жерлерге уақытша әкетуге рұқсат беру" мемлекеттік қызметті көрсету стандарты</w:t>
            </w:r>
          </w:p>
        </w:tc>
      </w:tr>
      <w:tr>
        <w:trPr>
          <w:trHeight w:val="30" w:hRule="atLeast"/>
        </w:trPr>
        <w:tc>
          <w:tcPr>
            <w:tcW w:w="48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1</w:t>
            </w:r>
          </w:p>
        </w:tc>
        <w:tc>
          <w:tcPr>
            <w:tcW w:w="171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Көрсетілетін қызметті берушінің атауы</w:t>
            </w:r>
          </w:p>
        </w:tc>
        <w:tc>
          <w:tcPr>
            <w:tcW w:w="10090"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Қазақстан Республикасының Мәдениет және спорт министрлігі.</w:t>
            </w:r>
          </w:p>
        </w:tc>
      </w:tr>
      <w:tr>
        <w:trPr>
          <w:trHeight w:val="30" w:hRule="atLeast"/>
        </w:trPr>
        <w:tc>
          <w:tcPr>
            <w:tcW w:w="48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2</w:t>
            </w:r>
          </w:p>
        </w:tc>
        <w:tc>
          <w:tcPr>
            <w:tcW w:w="171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қызметті ұсыну тәсілдері</w:t>
            </w:r>
          </w:p>
        </w:tc>
        <w:tc>
          <w:tcPr>
            <w:tcW w:w="10090"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"Азаматтарға арналған үкімет "мемлекеттік корпорациясы" коммерциялық емес акционерлік қоғамы (бұдан әрі – Мемлекеттік корпорация), "электрондық үкіметтің" веб-порталы www.egov.kz (бұдан әрі – портал).</w:t>
            </w:r>
          </w:p>
        </w:tc>
      </w:tr>
      <w:tr>
        <w:trPr>
          <w:trHeight w:val="30" w:hRule="atLeast"/>
        </w:trPr>
        <w:tc>
          <w:tcPr>
            <w:tcW w:w="48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3</w:t>
            </w:r>
          </w:p>
        </w:tc>
        <w:tc>
          <w:tcPr>
            <w:tcW w:w="171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қызметі көрсету мерзімі</w:t>
            </w:r>
          </w:p>
        </w:tc>
        <w:tc>
          <w:tcPr>
            <w:tcW w:w="10090"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30 (отыз) жұмыс күні.</w:t>
            </w:r>
          </w:p>
        </w:tc>
      </w:tr>
      <w:tr>
        <w:trPr>
          <w:trHeight w:val="30" w:hRule="atLeast"/>
        </w:trPr>
        <w:tc>
          <w:tcPr>
            <w:tcW w:w="48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4</w:t>
            </w:r>
          </w:p>
        </w:tc>
        <w:tc>
          <w:tcPr>
            <w:tcW w:w="171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қызметті көрсету нысаны</w:t>
            </w:r>
          </w:p>
        </w:tc>
        <w:tc>
          <w:tcPr>
            <w:tcW w:w="10090"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Электронды (ішінара автоматтандырылған)/қағаз түрінде.</w:t>
            </w:r>
          </w:p>
        </w:tc>
      </w:tr>
      <w:tr>
        <w:trPr>
          <w:trHeight w:val="30" w:hRule="atLeast"/>
        </w:trPr>
        <w:tc>
          <w:tcPr>
            <w:tcW w:w="48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5</w:t>
            </w:r>
          </w:p>
        </w:tc>
        <w:tc>
          <w:tcPr>
            <w:tcW w:w="171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қызметті көрсету нәтижесі</w:t>
            </w:r>
          </w:p>
        </w:tc>
        <w:tc>
          <w:tcPr>
            <w:tcW w:w="10090"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Ұлттық архив қорының мемлекеттік меншіктегі құжаттарын Қазақстан Республикасынан тыс жерлерге уақытша әкету құқығына рұқсат (бұдан әрі – рұқсат) не мемлекеттік көрсетілетін қызметті беруден бас тарту туралы дәлелді жауап.</w:t>
            </w:r>
          </w:p>
        </w:tc>
      </w:tr>
      <w:tr>
        <w:trPr>
          <w:trHeight w:val="30" w:hRule="atLeast"/>
        </w:trPr>
        <w:tc>
          <w:tcPr>
            <w:tcW w:w="48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6</w:t>
            </w:r>
          </w:p>
        </w:tc>
        <w:tc>
          <w:tcPr>
            <w:tcW w:w="171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 көрсету кезінде көрсетілетін қызметті алушыдан алынатын төлем мөлшері және Қазақстан Республикасының заңнамасында көзделген жағдайларда оны алу тәсілдері</w:t>
            </w:r>
          </w:p>
        </w:tc>
        <w:tc>
          <w:tcPr>
            <w:tcW w:w="10090"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Тегін.</w:t>
            </w:r>
          </w:p>
        </w:tc>
      </w:tr>
      <w:tr>
        <w:trPr>
          <w:trHeight w:val="30" w:hRule="atLeast"/>
        </w:trPr>
        <w:tc>
          <w:tcPr>
            <w:tcW w:w="48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7</w:t>
            </w:r>
          </w:p>
        </w:tc>
        <w:tc>
          <w:tcPr>
            <w:tcW w:w="171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Жұмыс кестесі</w:t>
            </w:r>
          </w:p>
        </w:tc>
        <w:tc>
          <w:tcPr>
            <w:tcW w:w="0" w:type="auto"/>
            <w:gridSpan w:val="2"/>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xml:space="preserve">
Мемлекеттік корпорация – Қазақстан Республикасының </w:t>
            </w:r>
            <w:r>
              <w:rPr>
                <w:rFonts w:ascii="Times New Roman"/>
                <w:b w:val="false"/>
                <w:i w:val="false"/>
                <w:color w:val="000000"/>
                <w:sz w:val="20"/>
              </w:rPr>
              <w:t>Еңбек кодексіне</w:t>
            </w:r>
            <w:r>
              <w:rPr>
                <w:rFonts w:ascii="Times New Roman"/>
                <w:b w:val="false"/>
                <w:i w:val="false"/>
                <w:color w:val="000000"/>
                <w:sz w:val="20"/>
              </w:rPr>
              <w:t xml:space="preserve"> сәйкес жексенбіні қоспағанда, дүйсенбіден сенбіні қоса алғанда, белгіленген жұмыс кестесіне сәйкес түскі үзіліссіз сағат 9-00-ден 20-00-ге дейін.</w:t>
            </w:r>
            <w:r>
              <w:br/>
            </w:r>
            <w:r>
              <w:rPr>
                <w:rFonts w:ascii="Times New Roman"/>
                <w:b w:val="false"/>
                <w:i w:val="false"/>
                <w:color w:val="000000"/>
                <w:sz w:val="20"/>
              </w:rPr>
              <w:t>
Портал – жөндеу жұмыстарын жүргізуге байланысты техникалық үзілістерді қоспағанда, тәулік бойы (көрсетілетін қызметті алушы жұмыс уақыты аяқталғаннан кейін, демалыс және мереке күндері жүгінген кезде, өтініштерді қабылдау және мемлекеттік қызмет көрсету нәтижелерін беру келесі жұмыс күні жүзеге асырылады).</w:t>
            </w:r>
          </w:p>
        </w:tc>
      </w:tr>
      <w:tr>
        <w:trPr>
          <w:trHeight w:val="30" w:hRule="atLeast"/>
        </w:trPr>
        <w:tc>
          <w:tcPr>
            <w:tcW w:w="48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8</w:t>
            </w:r>
          </w:p>
        </w:tc>
        <w:tc>
          <w:tcPr>
            <w:tcW w:w="171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қызметті алу үшін қажетті құжаттар тізбесі</w:t>
            </w:r>
          </w:p>
        </w:tc>
        <w:tc>
          <w:tcPr>
            <w:tcW w:w="0" w:type="auto"/>
            <w:gridSpan w:val="2"/>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корпорацияға:</w:t>
            </w:r>
            <w:r>
              <w:br/>
            </w:r>
            <w:r>
              <w:rPr>
                <w:rFonts w:ascii="Times New Roman"/>
                <w:b w:val="false"/>
                <w:i w:val="false"/>
                <w:color w:val="000000"/>
                <w:sz w:val="20"/>
              </w:rPr>
              <w:t>
1) осы Қағидаларға 1-қосымшаға сәйкес нысан бойынша өтініш;</w:t>
            </w:r>
            <w:r>
              <w:br/>
            </w:r>
            <w:r>
              <w:rPr>
                <w:rFonts w:ascii="Times New Roman"/>
                <w:b w:val="false"/>
                <w:i w:val="false"/>
                <w:color w:val="000000"/>
                <w:sz w:val="20"/>
              </w:rPr>
              <w:t>
2) жеке басын куәландыратын құжат, немесе цифрлық құжаттар сервисінен цифрлық құжат (сәйкестендіру үшін), өкілеттігін растайтын құжат не көрсетілетін қызметті алушының мүдделерін үшінші тұлға білдірген кезде нотариалды куәландырылған сенімхат (жеке басын сәйкестендіру үшін ұсынылады, көрсетілетін қызметті берушінің орындаушысы сәйкестендіру үшін жеке куәліктің көшірмесін жасайды, одан кейін оның түпнұсқасын көрсетілетін қызметті алушыға қайтарады);</w:t>
            </w:r>
            <w:r>
              <w:br/>
            </w:r>
            <w:r>
              <w:rPr>
                <w:rFonts w:ascii="Times New Roman"/>
                <w:b w:val="false"/>
                <w:i w:val="false"/>
                <w:color w:val="000000"/>
                <w:sz w:val="20"/>
              </w:rPr>
              <w:t>
3) осы Қағидаларға 3-қосымшаға сәйкес нысан бойынша уақытша әкетуге рұқсат сұралатын мемлекеттік меншіктегі Қазақстан Республикасы Ұлттық архив қоры құжаттарының тізбесі;</w:t>
            </w:r>
            <w:r>
              <w:br/>
            </w:r>
            <w:r>
              <w:rPr>
                <w:rFonts w:ascii="Times New Roman"/>
                <w:b w:val="false"/>
                <w:i w:val="false"/>
                <w:color w:val="000000"/>
                <w:sz w:val="20"/>
              </w:rPr>
              <w:t xml:space="preserve">
4) Қазақстан Республикасы Мәдениет және спорт министрінің 2019 жылғы 12 наурыздағы № 62 </w:t>
            </w:r>
            <w:r>
              <w:rPr>
                <w:rFonts w:ascii="Times New Roman"/>
                <w:b w:val="false"/>
                <w:i w:val="false"/>
                <w:color w:val="000000"/>
                <w:sz w:val="20"/>
              </w:rPr>
              <w:t>бұйрығымен</w:t>
            </w:r>
            <w:r>
              <w:rPr>
                <w:rFonts w:ascii="Times New Roman"/>
                <w:b w:val="false"/>
                <w:i w:val="false"/>
                <w:color w:val="000000"/>
                <w:sz w:val="20"/>
              </w:rPr>
              <w:t xml:space="preserve"> (Нормативтік құқықтық актілерді мемлекеттік тіркеу тізілімінде № 18392 болып тіркелген) бекітілген Ұлттық архив қорының құжаттарын және басқа да архивтік құжаттарды мемлекеттік және арнаулы мемлекеттік архивтердің жинақтау, сақтау, есепке алу мен пайдалану кезінде ресімделетін (жасалатын) құжаттар нысандарына (бұдан әрі – Нысандар) 50-қосымшаға сәйкес нысандағы сұратылған құжаттардың сақтандыру көшірмелерінің бар болуы туралы мемлекеттік архивтің анықтамасы.</w:t>
            </w:r>
            <w:r>
              <w:br/>
            </w:r>
            <w:r>
              <w:rPr>
                <w:rFonts w:ascii="Times New Roman"/>
                <w:b w:val="false"/>
                <w:i w:val="false"/>
                <w:color w:val="000000"/>
                <w:sz w:val="20"/>
              </w:rPr>
              <w:t>
Көрсетілетін қызметті берушілер цифрлық құжаттарды "электрондық үкімет" веб-порталында тіркелген пайдаланушының ұялы байланысының абоненттік нөмірі арқылы ұсынылған құжат иесінің келісімі болған жағдайда, іске асырылған интеграция арқылы цифрлық құжаттар сервисінен бір реттік парольді беру арқылы немесе "электрондық үкімет" веб-порталының хабарламасына жауап ретінде қысқа мәтіндік хабарлама жіберу арқылы алады";</w:t>
            </w:r>
            <w:r>
              <w:br/>
            </w:r>
            <w:r>
              <w:rPr>
                <w:rFonts w:ascii="Times New Roman"/>
                <w:b w:val="false"/>
                <w:i w:val="false"/>
                <w:color w:val="000000"/>
                <w:sz w:val="20"/>
              </w:rPr>
              <w:t>
портал арқылы:</w:t>
            </w:r>
            <w:r>
              <w:br/>
            </w:r>
            <w:r>
              <w:rPr>
                <w:rFonts w:ascii="Times New Roman"/>
                <w:b w:val="false"/>
                <w:i w:val="false"/>
                <w:color w:val="000000"/>
                <w:sz w:val="20"/>
              </w:rPr>
              <w:t>
1) көрсетілетін қызметті алушының электрондық цифрлық қолтаңбасымен (бұдан әрі – ЭЦҚ) куәландырылған электрондық құжат нысанындағы немесе бір рет қолданылатын парольді енгізу арқылы сұрау салу;</w:t>
            </w:r>
            <w:r>
              <w:br/>
            </w:r>
            <w:r>
              <w:rPr>
                <w:rFonts w:ascii="Times New Roman"/>
                <w:b w:val="false"/>
                <w:i w:val="false"/>
                <w:color w:val="000000"/>
                <w:sz w:val="20"/>
              </w:rPr>
              <w:t>
2) құжаттың электрондық көшірмесі түріндегі осы Қағиданың 3-қосымшасына сәйкес нысан бойынша Ұлттық архив қорының мемлекеттік меншіктегі құжаттарын Қазақстан Республикасынан тысқары жерлерге уақытша әкету құқығына рұқсат сұратылған құжаттардың тізбесі;</w:t>
            </w:r>
            <w:r>
              <w:br/>
            </w:r>
            <w:r>
              <w:rPr>
                <w:rFonts w:ascii="Times New Roman"/>
                <w:b w:val="false"/>
                <w:i w:val="false"/>
                <w:color w:val="000000"/>
                <w:sz w:val="20"/>
              </w:rPr>
              <w:t>
Нысандарға 50-қосымшаға сәйкес сұратылған құжаттардың сақтандыру көшірмелерінің бар болуы туралы мемлекеттік архивтің электрондық анықтамасы.</w:t>
            </w:r>
          </w:p>
        </w:tc>
      </w:tr>
      <w:tr>
        <w:trPr>
          <w:trHeight w:val="30" w:hRule="atLeast"/>
        </w:trPr>
        <w:tc>
          <w:tcPr>
            <w:tcW w:w="48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9</w:t>
            </w:r>
          </w:p>
        </w:tc>
        <w:tc>
          <w:tcPr>
            <w:tcW w:w="171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 көрсетуден бас тарту үшін, Қазақстан Республикасының заңнамасында белгіленген негіздер</w:t>
            </w:r>
          </w:p>
        </w:tc>
        <w:tc>
          <w:tcPr>
            <w:tcW w:w="10090"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1) көрсетілетін қызметті алушы мемлекеттік көрсетілетін қызметті алу үшін ұсынған құжаттардың және (немесе) олардағы деректердің (мәліметтердің) анық еместігін анықтау;</w:t>
            </w:r>
            <w:r>
              <w:br/>
            </w:r>
            <w:r>
              <w:rPr>
                <w:rFonts w:ascii="Times New Roman"/>
                <w:b w:val="false"/>
                <w:i w:val="false"/>
                <w:color w:val="000000"/>
                <w:sz w:val="20"/>
              </w:rPr>
              <w:t>
2) мемлекеттік қызметті көрсету үшін қажетті ұсынылған деректер мен мәліметтердің "Мемлекеттік құпиялар туралы" Қазақстан Республикасының Заңында белгіленген талаптарға сәйкес келмеуі.</w:t>
            </w:r>
          </w:p>
        </w:tc>
      </w:tr>
      <w:tr>
        <w:trPr>
          <w:trHeight w:val="30" w:hRule="atLeast"/>
        </w:trPr>
        <w:tc>
          <w:tcPr>
            <w:tcW w:w="48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10</w:t>
            </w:r>
          </w:p>
        </w:tc>
        <w:tc>
          <w:tcPr>
            <w:tcW w:w="171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 көрсетудің, оның ішінде электрондық нысанда көрсетілетін қызметтің ерекшеліктерін ескере отырып қойылатын өзге де талаптар.</w:t>
            </w:r>
          </w:p>
        </w:tc>
        <w:tc>
          <w:tcPr>
            <w:tcW w:w="10090"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Көрсетілетін қызметті алушы ЭЦҚ болған жағдайда Мемлекеттік көрсетілетін қызметті портал арқылы электрондық нысанда алады.</w:t>
            </w:r>
            <w:r>
              <w:br/>
            </w:r>
            <w:r>
              <w:rPr>
                <w:rFonts w:ascii="Times New Roman"/>
                <w:b w:val="false"/>
                <w:i w:val="false"/>
                <w:color w:val="000000"/>
                <w:sz w:val="20"/>
              </w:rPr>
              <w:t>
Цифрлық құжаттар сервисі мобильді қосымшада авторландырылған пайдаланушылар үшін қолжетімді.</w:t>
            </w:r>
            <w:r>
              <w:br/>
            </w:r>
            <w:r>
              <w:rPr>
                <w:rFonts w:ascii="Times New Roman"/>
                <w:b w:val="false"/>
                <w:i w:val="false"/>
                <w:color w:val="000000"/>
                <w:sz w:val="20"/>
              </w:rPr>
              <w:t>
Цифрлық құжатты пайдалану үшін ЭЦҚ-ны немесе бір реттік парольді пайдалана отырып, мобильді қосымшада авторландырудан өту, одан әрі "цифрлық құжаттар" бөліміне өту және қажетті құжатты таңдау қажет.</w:t>
            </w:r>
            <w:r>
              <w:br/>
            </w:r>
            <w:r>
              <w:rPr>
                <w:rFonts w:ascii="Times New Roman"/>
                <w:b w:val="false"/>
                <w:i w:val="false"/>
                <w:color w:val="000000"/>
                <w:sz w:val="20"/>
              </w:rPr>
              <w:t>
Көрсетілетін қызметті беруші ақпараттандыру саласындағы уәкілетті орган белгілеген тәртіппен мемлекеттік қызмет көрсету сатысы туралы Мемлекеттік қызметтер көрсету мониторингінің ақпараттық жүйесіне деректерді енгізуді қамтамасыз етеді.</w:t>
            </w:r>
            <w:r>
              <w:br/>
            </w:r>
            <w:r>
              <w:rPr>
                <w:rFonts w:ascii="Times New Roman"/>
                <w:b w:val="false"/>
                <w:i w:val="false"/>
                <w:color w:val="000000"/>
                <w:sz w:val="20"/>
              </w:rPr>
              <w:t>
Мемлекеттік қызмет көрсету мәселелері жөніндегі анықтамалық қызметтердің байланыс телефондары www.gov.kz интернет-ресурсында көрсетілген. Мемлекеттік қызметтер көрсету мәселелері жөніндегі бірыңғай байланыс орталығы 1414, 8 800 080 7777.</w:t>
            </w:r>
          </w:p>
        </w:tc>
      </w:tr>
    </w:tbl>
    <w:tbl>
      <w:tblPr>
        <w:tblW w:w="0" w:type="auto"/>
        <w:tblCellSpacing w:w="0" w:type="auto"/>
        <w:tblBorders>
          <w:top w:val="none"/>
          <w:left w:val="none"/>
          <w:bottom w:val="none"/>
          <w:right w:val="none"/>
          <w:insideH w:val="none"/>
          <w:insideV w:val="none"/>
        </w:tblBorders>
      </w:tblPr>
      <w:tblGrid>
        <w:gridCol w:w="7780"/>
        <w:gridCol w:w="4600"/>
      </w:tblGrid>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министрдің міндетін атқарушы</w:t>
            </w:r>
            <w:r>
              <w:br/>
            </w:r>
            <w:r>
              <w:rPr>
                <w:rFonts w:ascii="Times New Roman"/>
                <w:b w:val="false"/>
                <w:i w:val="false"/>
                <w:color w:val="000000"/>
                <w:sz w:val="20"/>
              </w:rPr>
              <w:t>2021 жылғы 19 қазандағы № 312</w:t>
            </w:r>
            <w:r>
              <w:br/>
            </w:r>
            <w:r>
              <w:rPr>
                <w:rFonts w:ascii="Times New Roman"/>
                <w:b w:val="false"/>
                <w:i w:val="false"/>
                <w:color w:val="000000"/>
                <w:sz w:val="20"/>
              </w:rPr>
              <w:t>Бұйрыққа 5-қосымша</w:t>
            </w:r>
            <w:r>
              <w:br/>
            </w:r>
            <w:r>
              <w:rPr>
                <w:rFonts w:ascii="Times New Roman"/>
                <w:b w:val="false"/>
                <w:i w:val="false"/>
                <w:color w:val="000000"/>
                <w:sz w:val="20"/>
              </w:rPr>
              <w:t>"Қазақстан Республикасының</w:t>
            </w:r>
            <w:r>
              <w:br/>
            </w:r>
            <w:r>
              <w:rPr>
                <w:rFonts w:ascii="Times New Roman"/>
                <w:b w:val="false"/>
                <w:i w:val="false"/>
                <w:color w:val="000000"/>
                <w:sz w:val="20"/>
              </w:rPr>
              <w:t>мемлекеттік архивтерінен</w:t>
            </w:r>
            <w:r>
              <w:br/>
            </w:r>
            <w:r>
              <w:rPr>
                <w:rFonts w:ascii="Times New Roman"/>
                <w:b w:val="false"/>
                <w:i w:val="false"/>
                <w:color w:val="000000"/>
                <w:sz w:val="20"/>
              </w:rPr>
              <w:t>шығатын және шетелге</w:t>
            </w:r>
            <w:r>
              <w:br/>
            </w:r>
            <w:r>
              <w:rPr>
                <w:rFonts w:ascii="Times New Roman"/>
                <w:b w:val="false"/>
                <w:i w:val="false"/>
                <w:color w:val="000000"/>
                <w:sz w:val="20"/>
              </w:rPr>
              <w:t>жіберілетін архивтік</w:t>
            </w:r>
            <w:r>
              <w:br/>
            </w:r>
            <w:r>
              <w:rPr>
                <w:rFonts w:ascii="Times New Roman"/>
                <w:b w:val="false"/>
                <w:i w:val="false"/>
                <w:color w:val="000000"/>
                <w:sz w:val="20"/>
              </w:rPr>
              <w:t>анықтамаларға, архивтік</w:t>
            </w:r>
            <w:r>
              <w:br/>
            </w:r>
            <w:r>
              <w:rPr>
                <w:rFonts w:ascii="Times New Roman"/>
                <w:b w:val="false"/>
                <w:i w:val="false"/>
                <w:color w:val="000000"/>
                <w:sz w:val="20"/>
              </w:rPr>
              <w:t>құжаттардың көшірмелеріне</w:t>
            </w:r>
            <w:r>
              <w:br/>
            </w:r>
            <w:r>
              <w:rPr>
                <w:rFonts w:ascii="Times New Roman"/>
                <w:b w:val="false"/>
                <w:i w:val="false"/>
                <w:color w:val="000000"/>
                <w:sz w:val="20"/>
              </w:rPr>
              <w:t>немесе архивтік үзінділерге</w:t>
            </w:r>
            <w:r>
              <w:br/>
            </w:r>
            <w:r>
              <w:rPr>
                <w:rFonts w:ascii="Times New Roman"/>
                <w:b w:val="false"/>
                <w:i w:val="false"/>
                <w:color w:val="000000"/>
                <w:sz w:val="20"/>
              </w:rPr>
              <w:t>апостиль қою" мемлекеттік</w:t>
            </w:r>
            <w:r>
              <w:br/>
            </w:r>
            <w:r>
              <w:rPr>
                <w:rFonts w:ascii="Times New Roman"/>
                <w:b w:val="false"/>
                <w:i w:val="false"/>
                <w:color w:val="000000"/>
                <w:sz w:val="20"/>
              </w:rPr>
              <w:t>қызмет көрсету қағидаларына</w:t>
            </w:r>
            <w:r>
              <w:br/>
            </w:r>
            <w:r>
              <w:rPr>
                <w:rFonts w:ascii="Times New Roman"/>
                <w:b w:val="false"/>
                <w:i w:val="false"/>
                <w:color w:val="000000"/>
                <w:sz w:val="20"/>
              </w:rPr>
              <w:t>2-қосымша</w:t>
            </w:r>
            <w:r>
              <w:br/>
            </w:r>
            <w:r>
              <w:rPr>
                <w:rFonts w:ascii="Times New Roman"/>
                <w:b w:val="false"/>
                <w:i w:val="false"/>
                <w:color w:val="000000"/>
                <w:sz w:val="20"/>
              </w:rPr>
              <w:t>Нысан</w:t>
            </w:r>
            <w:r>
              <w:br/>
            </w:r>
            <w:r>
              <w:rPr>
                <w:rFonts w:ascii="Times New Roman"/>
                <w:b w:val="false"/>
                <w:i w:val="false"/>
                <w:color w:val="000000"/>
                <w:sz w:val="20"/>
              </w:rPr>
              <w:t>____________________________</w:t>
            </w:r>
            <w:r>
              <w:br/>
            </w:r>
            <w:r>
              <w:rPr>
                <w:rFonts w:ascii="Times New Roman"/>
                <w:b w:val="false"/>
                <w:i w:val="false"/>
                <w:color w:val="000000"/>
                <w:sz w:val="20"/>
              </w:rPr>
              <w:t>(көрсетілетін қызметті</w:t>
            </w:r>
            <w:r>
              <w:br/>
            </w:r>
            <w:r>
              <w:rPr>
                <w:rFonts w:ascii="Times New Roman"/>
                <w:b w:val="false"/>
                <w:i w:val="false"/>
                <w:color w:val="000000"/>
                <w:sz w:val="20"/>
              </w:rPr>
              <w:t>берушінің атауы)</w:t>
            </w:r>
            <w:r>
              <w:br/>
            </w:r>
            <w:r>
              <w:rPr>
                <w:rFonts w:ascii="Times New Roman"/>
                <w:b w:val="false"/>
                <w:i w:val="false"/>
                <w:color w:val="000000"/>
                <w:sz w:val="20"/>
              </w:rPr>
              <w:t>____________________________</w:t>
            </w:r>
            <w:r>
              <w:br/>
            </w:r>
            <w:r>
              <w:rPr>
                <w:rFonts w:ascii="Times New Roman"/>
                <w:b w:val="false"/>
                <w:i w:val="false"/>
                <w:color w:val="000000"/>
                <w:sz w:val="20"/>
              </w:rPr>
              <w:t>(көрсетілетін қызметті</w:t>
            </w:r>
            <w:r>
              <w:br/>
            </w:r>
            <w:r>
              <w:rPr>
                <w:rFonts w:ascii="Times New Roman"/>
                <w:b w:val="false"/>
                <w:i w:val="false"/>
                <w:color w:val="000000"/>
                <w:sz w:val="20"/>
              </w:rPr>
              <w:t>алушының тегі,</w:t>
            </w:r>
            <w:r>
              <w:br/>
            </w:r>
            <w:r>
              <w:rPr>
                <w:rFonts w:ascii="Times New Roman"/>
                <w:b w:val="false"/>
                <w:i w:val="false"/>
                <w:color w:val="000000"/>
                <w:sz w:val="20"/>
              </w:rPr>
              <w:t>____________________________</w:t>
            </w:r>
            <w:r>
              <w:br/>
            </w:r>
            <w:r>
              <w:rPr>
                <w:rFonts w:ascii="Times New Roman"/>
                <w:b w:val="false"/>
                <w:i w:val="false"/>
                <w:color w:val="000000"/>
                <w:sz w:val="20"/>
              </w:rPr>
              <w:t>аты, әкесінің аты (ол болған</w:t>
            </w:r>
            <w:r>
              <w:br/>
            </w:r>
            <w:r>
              <w:rPr>
                <w:rFonts w:ascii="Times New Roman"/>
                <w:b w:val="false"/>
                <w:i w:val="false"/>
                <w:color w:val="000000"/>
                <w:sz w:val="20"/>
              </w:rPr>
              <w:t>жағдайда)</w:t>
            </w:r>
            <w:r>
              <w:br/>
            </w:r>
            <w:r>
              <w:rPr>
                <w:rFonts w:ascii="Times New Roman"/>
                <w:b w:val="false"/>
                <w:i w:val="false"/>
                <w:color w:val="000000"/>
                <w:sz w:val="20"/>
              </w:rPr>
              <w:t>____________________________</w:t>
            </w:r>
            <w:r>
              <w:br/>
            </w:r>
            <w:r>
              <w:rPr>
                <w:rFonts w:ascii="Times New Roman"/>
                <w:b w:val="false"/>
                <w:i w:val="false"/>
                <w:color w:val="000000"/>
                <w:sz w:val="20"/>
              </w:rPr>
              <w:t>тұратын мекен жайы (жеке тұлға</w:t>
            </w:r>
            <w:r>
              <w:br/>
            </w:r>
            <w:r>
              <w:rPr>
                <w:rFonts w:ascii="Times New Roman"/>
                <w:b w:val="false"/>
                <w:i w:val="false"/>
                <w:color w:val="000000"/>
                <w:sz w:val="20"/>
              </w:rPr>
              <w:t>үшін)</w:t>
            </w:r>
            <w:r>
              <w:br/>
            </w:r>
            <w:r>
              <w:rPr>
                <w:rFonts w:ascii="Times New Roman"/>
                <w:b w:val="false"/>
                <w:i w:val="false"/>
                <w:color w:val="000000"/>
                <w:sz w:val="20"/>
              </w:rPr>
              <w:t>____________________________</w:t>
            </w:r>
            <w:r>
              <w:br/>
            </w:r>
            <w:r>
              <w:rPr>
                <w:rFonts w:ascii="Times New Roman"/>
                <w:b w:val="false"/>
                <w:i w:val="false"/>
                <w:color w:val="000000"/>
                <w:sz w:val="20"/>
              </w:rPr>
              <w:t>заңды мекен-жайы (заңды тұлға</w:t>
            </w:r>
            <w:r>
              <w:br/>
            </w:r>
            <w:r>
              <w:rPr>
                <w:rFonts w:ascii="Times New Roman"/>
                <w:b w:val="false"/>
                <w:i w:val="false"/>
                <w:color w:val="000000"/>
                <w:sz w:val="20"/>
              </w:rPr>
              <w:t>үшін)</w:t>
            </w:r>
            <w:r>
              <w:br/>
            </w:r>
            <w:r>
              <w:rPr>
                <w:rFonts w:ascii="Times New Roman"/>
                <w:b w:val="false"/>
                <w:i w:val="false"/>
                <w:color w:val="000000"/>
                <w:sz w:val="20"/>
              </w:rPr>
              <w:t>____________________________</w:t>
            </w:r>
            <w:r>
              <w:br/>
            </w:r>
            <w:r>
              <w:rPr>
                <w:rFonts w:ascii="Times New Roman"/>
                <w:b w:val="false"/>
                <w:i w:val="false"/>
                <w:color w:val="000000"/>
                <w:sz w:val="20"/>
              </w:rPr>
              <w:t>Байланыс телефоны:</w:t>
            </w:r>
            <w:r>
              <w:br/>
            </w:r>
            <w:r>
              <w:rPr>
                <w:rFonts w:ascii="Times New Roman"/>
                <w:b w:val="false"/>
                <w:i w:val="false"/>
                <w:color w:val="000000"/>
                <w:sz w:val="20"/>
              </w:rPr>
              <w:t>____________________________</w:t>
            </w:r>
            <w:r>
              <w:br/>
            </w:r>
            <w:r>
              <w:rPr>
                <w:rFonts w:ascii="Times New Roman"/>
                <w:b w:val="false"/>
                <w:i w:val="false"/>
                <w:color w:val="000000"/>
                <w:sz w:val="20"/>
              </w:rPr>
              <w:t>Электрондық мекен-жайы</w:t>
            </w:r>
            <w:r>
              <w:br/>
            </w:r>
            <w:r>
              <w:rPr>
                <w:rFonts w:ascii="Times New Roman"/>
                <w:b w:val="false"/>
                <w:i w:val="false"/>
                <w:color w:val="000000"/>
                <w:sz w:val="20"/>
              </w:rPr>
              <w:t>____________________________</w:t>
            </w:r>
            <w:r>
              <w:br/>
            </w:r>
            <w:r>
              <w:rPr>
                <w:rFonts w:ascii="Times New Roman"/>
                <w:b w:val="false"/>
                <w:i w:val="false"/>
                <w:color w:val="000000"/>
                <w:sz w:val="20"/>
              </w:rPr>
              <w:t>Жеке сәйкестендіру нөмірі /</w:t>
            </w:r>
            <w:r>
              <w:br/>
            </w:r>
            <w:r>
              <w:rPr>
                <w:rFonts w:ascii="Times New Roman"/>
                <w:b w:val="false"/>
                <w:i w:val="false"/>
                <w:color w:val="000000"/>
                <w:sz w:val="20"/>
              </w:rPr>
              <w:t>____________________________</w:t>
            </w:r>
            <w:r>
              <w:br/>
            </w:r>
            <w:r>
              <w:rPr>
                <w:rFonts w:ascii="Times New Roman"/>
                <w:b w:val="false"/>
                <w:i w:val="false"/>
                <w:color w:val="000000"/>
                <w:sz w:val="20"/>
              </w:rPr>
              <w:t>бизнес сәйкестендіру нөмірі)</w:t>
            </w:r>
          </w:p>
        </w:tc>
      </w:tr>
    </w:tbl>
    <w:bookmarkStart w:name="z240" w:id="118"/>
    <w:p>
      <w:pPr>
        <w:spacing w:after="0"/>
        <w:ind w:left="0"/>
        <w:jc w:val="left"/>
      </w:pPr>
      <w:r>
        <w:rPr>
          <w:rFonts w:ascii="Times New Roman"/>
          <w:b/>
          <w:i w:val="false"/>
          <w:color w:val="000000"/>
        </w:rPr>
        <w:t xml:space="preserve"> Өтініш</w:t>
      </w:r>
    </w:p>
    <w:bookmarkEnd w:id="118"/>
    <w:p>
      <w:pPr>
        <w:spacing w:after="0"/>
        <w:ind w:left="0"/>
        <w:jc w:val="both"/>
      </w:pPr>
      <w:r>
        <w:rPr>
          <w:rFonts w:ascii="Times New Roman"/>
          <w:b w:val="false"/>
          <w:i w:val="false"/>
          <w:color w:val="000000"/>
          <w:sz w:val="28"/>
        </w:rPr>
        <w:t>
      Мемлекеттік архивпен берілген төмендегі құжаттарға апостиль мөртаңбасын қоюды</w:t>
      </w:r>
    </w:p>
    <w:p>
      <w:pPr>
        <w:spacing w:after="0"/>
        <w:ind w:left="0"/>
        <w:jc w:val="both"/>
      </w:pPr>
      <w:r>
        <w:rPr>
          <w:rFonts w:ascii="Times New Roman"/>
          <w:b w:val="false"/>
          <w:i w:val="false"/>
          <w:color w:val="000000"/>
          <w:sz w:val="28"/>
        </w:rPr>
        <w:t>
      сұраймын:</w:t>
      </w:r>
    </w:p>
    <w:p>
      <w:pPr>
        <w:spacing w:after="0"/>
        <w:ind w:left="0"/>
        <w:jc w:val="both"/>
      </w:pPr>
      <w:r>
        <w:rPr>
          <w:rFonts w:ascii="Times New Roman"/>
          <w:b w:val="false"/>
          <w:i w:val="false"/>
          <w:color w:val="000000"/>
          <w:sz w:val="28"/>
        </w:rPr>
        <w:t>
      __________________________________________________________________________</w:t>
      </w:r>
    </w:p>
    <w:p>
      <w:pPr>
        <w:spacing w:after="0"/>
        <w:ind w:left="0"/>
        <w:jc w:val="both"/>
      </w:pPr>
      <w:r>
        <w:rPr>
          <w:rFonts w:ascii="Times New Roman"/>
          <w:b w:val="false"/>
          <w:i w:val="false"/>
          <w:color w:val="000000"/>
          <w:sz w:val="28"/>
        </w:rPr>
        <w:t>
       (архивтік анықтамаға, архивтік құжаттың көшірмесіне немесе</w:t>
      </w:r>
    </w:p>
    <w:p>
      <w:pPr>
        <w:spacing w:after="0"/>
        <w:ind w:left="0"/>
        <w:jc w:val="both"/>
      </w:pPr>
      <w:r>
        <w:rPr>
          <w:rFonts w:ascii="Times New Roman"/>
          <w:b w:val="false"/>
          <w:i w:val="false"/>
          <w:color w:val="000000"/>
          <w:sz w:val="28"/>
        </w:rPr>
        <w:t>
      __________________________________________________________________________</w:t>
      </w:r>
    </w:p>
    <w:p>
      <w:pPr>
        <w:spacing w:after="0"/>
        <w:ind w:left="0"/>
        <w:jc w:val="both"/>
      </w:pPr>
      <w:r>
        <w:rPr>
          <w:rFonts w:ascii="Times New Roman"/>
          <w:b w:val="false"/>
          <w:i w:val="false"/>
          <w:color w:val="000000"/>
          <w:sz w:val="28"/>
        </w:rPr>
        <w:t>
      архивтік құжаттардан архивтік үзінділерге) Ақпараттық жүйелерде заңмен қамтылған</w:t>
      </w:r>
    </w:p>
    <w:p>
      <w:pPr>
        <w:spacing w:after="0"/>
        <w:ind w:left="0"/>
        <w:jc w:val="both"/>
      </w:pPr>
      <w:r>
        <w:rPr>
          <w:rFonts w:ascii="Times New Roman"/>
          <w:b w:val="false"/>
          <w:i w:val="false"/>
          <w:color w:val="000000"/>
          <w:sz w:val="28"/>
        </w:rPr>
        <w:t>
      және қорғалатын құпияны құрайтын мәліметтерді пайдалануға келісемін. Өзім</w:t>
      </w:r>
    </w:p>
    <w:p>
      <w:pPr>
        <w:spacing w:after="0"/>
        <w:ind w:left="0"/>
        <w:jc w:val="both"/>
      </w:pPr>
      <w:r>
        <w:rPr>
          <w:rFonts w:ascii="Times New Roman"/>
          <w:b w:val="false"/>
          <w:i w:val="false"/>
          <w:color w:val="000000"/>
          <w:sz w:val="28"/>
        </w:rPr>
        <w:t>
      көрсеткен тұрғылықты жердің (орналасқан жердің) мекен-жайдың, жұмыс орнымның,</w:t>
      </w:r>
    </w:p>
    <w:p>
      <w:pPr>
        <w:spacing w:after="0"/>
        <w:ind w:left="0"/>
        <w:jc w:val="both"/>
      </w:pPr>
      <w:r>
        <w:rPr>
          <w:rFonts w:ascii="Times New Roman"/>
          <w:b w:val="false"/>
          <w:i w:val="false"/>
          <w:color w:val="000000"/>
          <w:sz w:val="28"/>
        </w:rPr>
        <w:t>
      ұялы байланыстың абоненттік нөмірімнің, электрондық мекенжайдың дұрыс екендігін,</w:t>
      </w:r>
    </w:p>
    <w:p>
      <w:pPr>
        <w:spacing w:after="0"/>
        <w:ind w:left="0"/>
        <w:jc w:val="both"/>
      </w:pPr>
      <w:r>
        <w:rPr>
          <w:rFonts w:ascii="Times New Roman"/>
          <w:b w:val="false"/>
          <w:i w:val="false"/>
          <w:color w:val="000000"/>
          <w:sz w:val="28"/>
        </w:rPr>
        <w:t>
      ал көрсетілген контактілерге жіберілген хабарлама (хабархат) тиісті және жеткілікті</w:t>
      </w:r>
    </w:p>
    <w:p>
      <w:pPr>
        <w:spacing w:after="0"/>
        <w:ind w:left="0"/>
        <w:jc w:val="both"/>
      </w:pPr>
      <w:r>
        <w:rPr>
          <w:rFonts w:ascii="Times New Roman"/>
          <w:b w:val="false"/>
          <w:i w:val="false"/>
          <w:color w:val="000000"/>
          <w:sz w:val="28"/>
        </w:rPr>
        <w:t>
      деп саналатындығын өз қолтаңбаммен растаймын.</w:t>
      </w:r>
    </w:p>
    <w:p>
      <w:pPr>
        <w:spacing w:after="0"/>
        <w:ind w:left="0"/>
        <w:jc w:val="both"/>
      </w:pPr>
      <w:r>
        <w:rPr>
          <w:rFonts w:ascii="Times New Roman"/>
          <w:b w:val="false"/>
          <w:i w:val="false"/>
          <w:color w:val="000000"/>
          <w:sz w:val="28"/>
        </w:rPr>
        <w:t>
      "___" ______________ 20___ жыл _________________</w:t>
      </w:r>
    </w:p>
    <w:p>
      <w:pPr>
        <w:spacing w:after="0"/>
        <w:ind w:left="0"/>
        <w:jc w:val="both"/>
      </w:pPr>
      <w:r>
        <w:rPr>
          <w:rFonts w:ascii="Times New Roman"/>
          <w:b w:val="false"/>
          <w:i w:val="false"/>
          <w:color w:val="000000"/>
          <w:sz w:val="28"/>
        </w:rPr>
        <w:t>
       (қолы)</w:t>
      </w:r>
    </w:p>
    <w:tbl>
      <w:tblPr>
        <w:tblW w:w="0" w:type="auto"/>
        <w:tblCellSpacing w:w="0" w:type="auto"/>
        <w:tblBorders>
          <w:top w:val="none"/>
          <w:left w:val="none"/>
          <w:bottom w:val="none"/>
          <w:right w:val="none"/>
          <w:insideH w:val="none"/>
          <w:insideV w:val="none"/>
        </w:tblBorders>
      </w:tblPr>
      <w:tblGrid>
        <w:gridCol w:w="7780"/>
        <w:gridCol w:w="4600"/>
      </w:tblGrid>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министрдің міндетін атқарушы</w:t>
            </w:r>
            <w:r>
              <w:br/>
            </w:r>
            <w:r>
              <w:rPr>
                <w:rFonts w:ascii="Times New Roman"/>
                <w:b w:val="false"/>
                <w:i w:val="false"/>
                <w:color w:val="000000"/>
                <w:sz w:val="20"/>
              </w:rPr>
              <w:t>2021 жылғы 19 қазандағы № 312</w:t>
            </w:r>
            <w:r>
              <w:br/>
            </w:r>
            <w:r>
              <w:rPr>
                <w:rFonts w:ascii="Times New Roman"/>
                <w:b w:val="false"/>
                <w:i w:val="false"/>
                <w:color w:val="000000"/>
                <w:sz w:val="20"/>
              </w:rPr>
              <w:t>Бұйрыққа 6-қосымша</w:t>
            </w:r>
            <w:r>
              <w:br/>
            </w:r>
            <w:r>
              <w:rPr>
                <w:rFonts w:ascii="Times New Roman"/>
                <w:b w:val="false"/>
                <w:i w:val="false"/>
                <w:color w:val="000000"/>
                <w:sz w:val="20"/>
              </w:rPr>
              <w:t>"Қазақстан Республикасының</w:t>
            </w:r>
            <w:r>
              <w:br/>
            </w:r>
            <w:r>
              <w:rPr>
                <w:rFonts w:ascii="Times New Roman"/>
                <w:b w:val="false"/>
                <w:i w:val="false"/>
                <w:color w:val="000000"/>
                <w:sz w:val="20"/>
              </w:rPr>
              <w:t>мемлекеттік архивтерінен</w:t>
            </w:r>
            <w:r>
              <w:br/>
            </w:r>
            <w:r>
              <w:rPr>
                <w:rFonts w:ascii="Times New Roman"/>
                <w:b w:val="false"/>
                <w:i w:val="false"/>
                <w:color w:val="000000"/>
                <w:sz w:val="20"/>
              </w:rPr>
              <w:t>шығатын және шетелге</w:t>
            </w:r>
            <w:r>
              <w:br/>
            </w:r>
            <w:r>
              <w:rPr>
                <w:rFonts w:ascii="Times New Roman"/>
                <w:b w:val="false"/>
                <w:i w:val="false"/>
                <w:color w:val="000000"/>
                <w:sz w:val="20"/>
              </w:rPr>
              <w:t>жіберілетін архивтік</w:t>
            </w:r>
            <w:r>
              <w:br/>
            </w:r>
            <w:r>
              <w:rPr>
                <w:rFonts w:ascii="Times New Roman"/>
                <w:b w:val="false"/>
                <w:i w:val="false"/>
                <w:color w:val="000000"/>
                <w:sz w:val="20"/>
              </w:rPr>
              <w:t>анықтамаларға, архивтік</w:t>
            </w:r>
            <w:r>
              <w:br/>
            </w:r>
            <w:r>
              <w:rPr>
                <w:rFonts w:ascii="Times New Roman"/>
                <w:b w:val="false"/>
                <w:i w:val="false"/>
                <w:color w:val="000000"/>
                <w:sz w:val="20"/>
              </w:rPr>
              <w:t>құжаттардың көшірмелеріне</w:t>
            </w:r>
            <w:r>
              <w:br/>
            </w:r>
            <w:r>
              <w:rPr>
                <w:rFonts w:ascii="Times New Roman"/>
                <w:b w:val="false"/>
                <w:i w:val="false"/>
                <w:color w:val="000000"/>
                <w:sz w:val="20"/>
              </w:rPr>
              <w:t>немесе архивтік үзінділерге</w:t>
            </w:r>
            <w:r>
              <w:br/>
            </w:r>
            <w:r>
              <w:rPr>
                <w:rFonts w:ascii="Times New Roman"/>
                <w:b w:val="false"/>
                <w:i w:val="false"/>
                <w:color w:val="000000"/>
                <w:sz w:val="20"/>
              </w:rPr>
              <w:t>апостиль қою" мемлекеттік</w:t>
            </w:r>
            <w:r>
              <w:br/>
            </w:r>
            <w:r>
              <w:rPr>
                <w:rFonts w:ascii="Times New Roman"/>
                <w:b w:val="false"/>
                <w:i w:val="false"/>
                <w:color w:val="000000"/>
                <w:sz w:val="20"/>
              </w:rPr>
              <w:t>қызмет көрсету қағидаларына</w:t>
            </w:r>
            <w:r>
              <w:br/>
            </w:r>
            <w:r>
              <w:rPr>
                <w:rFonts w:ascii="Times New Roman"/>
                <w:b w:val="false"/>
                <w:i w:val="false"/>
                <w:color w:val="000000"/>
                <w:sz w:val="20"/>
              </w:rPr>
              <w:t>2-қосымша</w:t>
            </w:r>
          </w:p>
        </w:tc>
      </w:tr>
    </w:tbl>
    <w:tbl>
      <w:tblPr>
        <w:tblW w:w="0" w:type="auto"/>
        <w:tblCellSpacing w:w="0" w:type="auto"/>
        <w:tblInd w:w="115" w:type="dxa"/>
        <w:tblBorders>
          <w:top w:val="single" w:color="cfcfcf" w:sz="5"/>
          <w:left w:val="single" w:color="cfcfcf" w:sz="5"/>
          <w:bottom w:val="single" w:color="cfcfcf" w:sz="5"/>
          <w:right w:val="single" w:color="cfcfcf" w:sz="5"/>
          <w:insideH w:val="none"/>
          <w:insideV w:val="none"/>
        </w:tblBorders>
      </w:tblPr>
      <w:tblGrid>
        <w:gridCol w:w="438"/>
        <w:gridCol w:w="1537"/>
        <w:gridCol w:w="10325"/>
      </w:tblGrid>
      <w:tr>
        <w:trPr>
          <w:trHeight w:val="30" w:hRule="atLeast"/>
        </w:trPr>
        <w:tc>
          <w:tcPr>
            <w:tcW w:w="0" w:type="auto"/>
            <w:gridSpan w:val="3"/>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"Қазақстан Республикасының мемлекеттік архивтерінен шығатын және шетелге жіберілетін архивтік анықтамаларға, архивтік құжаттардың көшірмелеріне немесе архивтік үзінділерге апостиль қою" мемлекеттік қызметті көрсету стандарты</w:t>
            </w:r>
          </w:p>
        </w:tc>
      </w:tr>
      <w:tr>
        <w:trPr>
          <w:trHeight w:val="30" w:hRule="atLeast"/>
        </w:trPr>
        <w:tc>
          <w:tcPr>
            <w:tcW w:w="43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1</w:t>
            </w:r>
          </w:p>
        </w:tc>
        <w:tc>
          <w:tcPr>
            <w:tcW w:w="153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Көрсетілетін қызметті берушінің атауы</w:t>
            </w:r>
          </w:p>
        </w:tc>
        <w:tc>
          <w:tcPr>
            <w:tcW w:w="1032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Қазақстан Республикасының Мәдениет және спорт министрлігі.</w:t>
            </w:r>
          </w:p>
        </w:tc>
      </w:tr>
      <w:tr>
        <w:trPr>
          <w:trHeight w:val="30" w:hRule="atLeast"/>
        </w:trPr>
        <w:tc>
          <w:tcPr>
            <w:tcW w:w="43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2</w:t>
            </w:r>
          </w:p>
        </w:tc>
        <w:tc>
          <w:tcPr>
            <w:tcW w:w="153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қызметті ұсыну тәсілдері</w:t>
            </w:r>
          </w:p>
        </w:tc>
        <w:tc>
          <w:tcPr>
            <w:tcW w:w="1032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"Азаматтарға арналған үкімет "мемлекеттік корпорациясы" коммерциялық емес акционерлік қоғамы (бұдан әрі – Мемлекеттік корпорация), "электрондық үкіметтің" веб-порталы www.egov.kz (бұдан әрі – портал).</w:t>
            </w:r>
          </w:p>
        </w:tc>
      </w:tr>
      <w:tr>
        <w:trPr>
          <w:trHeight w:val="30" w:hRule="atLeast"/>
        </w:trPr>
        <w:tc>
          <w:tcPr>
            <w:tcW w:w="43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3</w:t>
            </w:r>
          </w:p>
        </w:tc>
        <w:tc>
          <w:tcPr>
            <w:tcW w:w="153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қызметті көрсету мерзімі</w:t>
            </w:r>
          </w:p>
        </w:tc>
        <w:tc>
          <w:tcPr>
            <w:tcW w:w="1032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bookmarkStart w:name="z255" w:id="119"/>
          <w:p>
            <w:pPr>
              <w:spacing w:after="20"/>
              <w:ind w:left="20"/>
              <w:jc w:val="both"/>
            </w:pPr>
            <w:r>
              <w:rPr>
                <w:rFonts w:ascii="Times New Roman"/>
                <w:b w:val="false"/>
                <w:i w:val="false"/>
                <w:color w:val="000000"/>
                <w:sz w:val="20"/>
              </w:rPr>
              <w:t>
1) көрсетілетін мемлекеттік қызметті беруші және Нұр-Сұлтан қаласының Мемлекеттік корпорация бөлімшелері – 3 (үш) жұмыс күні;</w:t>
            </w:r>
            <w:r>
              <w:br/>
            </w:r>
            <w:r>
              <w:rPr>
                <w:rFonts w:ascii="Times New Roman"/>
                <w:b w:val="false"/>
                <w:i w:val="false"/>
                <w:color w:val="000000"/>
                <w:sz w:val="20"/>
              </w:rPr>
              <w:t>
</w:t>
            </w:r>
            <w:r>
              <w:rPr>
                <w:rFonts w:ascii="Times New Roman"/>
                <w:b w:val="false"/>
                <w:i w:val="false"/>
                <w:color w:val="000000"/>
                <w:sz w:val="20"/>
              </w:rPr>
              <w:t>2) басқа өңірлердің Мемлекеттік корпорация бөлімшелері үшін – пошталық жөнелтілімдерді ескере отырып 10 (он) жұмыс күні (құжаттарды қабылдау күні мемлекеттік қызметті көрсету мерзіміне кірмейді);</w:t>
            </w:r>
            <w:r>
              <w:br/>
            </w:r>
            <w:r>
              <w:rPr>
                <w:rFonts w:ascii="Times New Roman"/>
                <w:b w:val="false"/>
                <w:i w:val="false"/>
                <w:color w:val="000000"/>
                <w:sz w:val="20"/>
              </w:rPr>
              <w:t>
</w:t>
            </w:r>
            <w:r>
              <w:rPr>
                <w:rFonts w:ascii="Times New Roman"/>
                <w:b w:val="false"/>
                <w:i w:val="false"/>
                <w:color w:val="000000"/>
                <w:sz w:val="20"/>
              </w:rPr>
              <w:t>3) порталда – 3 (үш) жұмыс күні.</w:t>
            </w:r>
            <w:r>
              <w:br/>
            </w:r>
            <w:r>
              <w:rPr>
                <w:rFonts w:ascii="Times New Roman"/>
                <w:b w:val="false"/>
                <w:i w:val="false"/>
                <w:color w:val="000000"/>
                <w:sz w:val="20"/>
              </w:rPr>
              <w:t>
Көрсетілетін қызметті алушыны құжаттардың сәйкес еместігі туралы хабардар еткен және оларды сәйкес келтірген жағдайда мемлекеттік қызмет көрсету мерзімі 2 (екі) жұмыс күніне ұзартылады.</w:t>
            </w:r>
          </w:p>
          <w:bookmarkEnd w:id="119"/>
        </w:tc>
      </w:tr>
      <w:tr>
        <w:trPr>
          <w:trHeight w:val="30" w:hRule="atLeast"/>
        </w:trPr>
        <w:tc>
          <w:tcPr>
            <w:tcW w:w="43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4</w:t>
            </w:r>
          </w:p>
        </w:tc>
        <w:tc>
          <w:tcPr>
            <w:tcW w:w="153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қызметті көрсету нысаны</w:t>
            </w:r>
          </w:p>
        </w:tc>
        <w:tc>
          <w:tcPr>
            <w:tcW w:w="1032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Электронды (ішінара автоматтандырылған)/қағаз түрінде.</w:t>
            </w:r>
          </w:p>
        </w:tc>
      </w:tr>
      <w:tr>
        <w:trPr>
          <w:trHeight w:val="30" w:hRule="atLeast"/>
        </w:trPr>
        <w:tc>
          <w:tcPr>
            <w:tcW w:w="43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5</w:t>
            </w:r>
          </w:p>
        </w:tc>
        <w:tc>
          <w:tcPr>
            <w:tcW w:w="153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қызметті көрсету нәтижесі</w:t>
            </w:r>
          </w:p>
        </w:tc>
        <w:tc>
          <w:tcPr>
            <w:tcW w:w="1032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Қазақстан Республикасының мемлекеттік архивтерінен шығатын және шетелге жіберілетін архивтік анықтамаларда, архивтік құжаттардың көшірмелерінде немесе архивтік үзінділерде апостиль мөртабаны, не мемлекеттік көрсетілетін қызметті беруден бас тарту туралы дәлелді жауап.</w:t>
            </w:r>
          </w:p>
        </w:tc>
      </w:tr>
      <w:tr>
        <w:trPr>
          <w:trHeight w:val="30" w:hRule="atLeast"/>
        </w:trPr>
        <w:tc>
          <w:tcPr>
            <w:tcW w:w="43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6</w:t>
            </w:r>
          </w:p>
        </w:tc>
        <w:tc>
          <w:tcPr>
            <w:tcW w:w="153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 көрсету кезінде көрсетілетін қызметті алушыдан алынатын төлем мөлшері және Қазақстан Республикасының заңнамасында көзделген жағдайларда оны алу тәсілдері</w:t>
            </w:r>
          </w:p>
        </w:tc>
        <w:tc>
          <w:tcPr>
            <w:tcW w:w="1032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xml:space="preserve">
"Салық және бюджетке төленетін басқа да төлемдер туралы" Қазақстан Республикасының кодексінің (Салық кодексі) </w:t>
            </w:r>
            <w:r>
              <w:rPr>
                <w:rFonts w:ascii="Times New Roman"/>
                <w:b w:val="false"/>
                <w:i w:val="false"/>
                <w:color w:val="000000"/>
                <w:sz w:val="20"/>
              </w:rPr>
              <w:t>609-бабы</w:t>
            </w:r>
            <w:r>
              <w:rPr>
                <w:rFonts w:ascii="Times New Roman"/>
                <w:b w:val="false"/>
                <w:i w:val="false"/>
                <w:color w:val="000000"/>
                <w:sz w:val="20"/>
              </w:rPr>
              <w:t xml:space="preserve"> 1-тармағының 15) тармақшасына және </w:t>
            </w:r>
            <w:r>
              <w:rPr>
                <w:rFonts w:ascii="Times New Roman"/>
                <w:b w:val="false"/>
                <w:i w:val="false"/>
                <w:color w:val="000000"/>
                <w:sz w:val="20"/>
              </w:rPr>
              <w:t>615-бабының</w:t>
            </w:r>
            <w:r>
              <w:rPr>
                <w:rFonts w:ascii="Times New Roman"/>
                <w:b w:val="false"/>
                <w:i w:val="false"/>
                <w:color w:val="000000"/>
                <w:sz w:val="20"/>
              </w:rPr>
              <w:t xml:space="preserve"> 7) тармақшасына сәйкес әр құжат үшін мемлекеттік бажды төлеу күніне белгіленген айлық есептік көрсеткіш мөлшерінің 50 (елу) пайызын құрайтын мемлекеттік баж алынады.</w:t>
            </w:r>
          </w:p>
        </w:tc>
      </w:tr>
      <w:tr>
        <w:trPr>
          <w:trHeight w:val="30" w:hRule="atLeast"/>
        </w:trPr>
        <w:tc>
          <w:tcPr>
            <w:tcW w:w="43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7</w:t>
            </w:r>
          </w:p>
        </w:tc>
        <w:tc>
          <w:tcPr>
            <w:tcW w:w="153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Жұмыс кестесі</w:t>
            </w:r>
          </w:p>
        </w:tc>
        <w:tc>
          <w:tcPr>
            <w:tcW w:w="1032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bookmarkStart w:name="z258" w:id="120"/>
          <w:p>
            <w:pPr>
              <w:spacing w:after="20"/>
              <w:ind w:left="20"/>
              <w:jc w:val="both"/>
            </w:pPr>
            <w:r>
              <w:rPr>
                <w:rFonts w:ascii="Times New Roman"/>
                <w:b w:val="false"/>
                <w:i w:val="false"/>
                <w:color w:val="000000"/>
                <w:sz w:val="20"/>
              </w:rPr>
              <w:t>
Мемлекеттік корпорация – Қазақстан Республикасының Еңбек кодексіне сәйкес жексенбіні қоспағанда, дүйсенбіден сенбіні қоса алғанда, белгіленген жұмыс кестесіне сәйкес түскі үзіліссіз сағат 9-00-ден 20-00-ге дейін.</w:t>
            </w:r>
            <w:r>
              <w:br/>
            </w:r>
            <w:r>
              <w:rPr>
                <w:rFonts w:ascii="Times New Roman"/>
                <w:b w:val="false"/>
                <w:i w:val="false"/>
                <w:color w:val="000000"/>
                <w:sz w:val="20"/>
              </w:rPr>
              <w:t>
Портал – жөндеу жұмыстарын жүргізуге байланысты техникалық үзілістерді қоспағанда, тәулік бойы (көрсетілетін қызметті алушы жұмыс уақыты аяқталғаннан кейін, демалыс және мереке күндері жүгінген кезде, өтініштерді қабылдау және мемлекеттік қызмет көрсету нәтижелерін беру келесі жұмыс күні жүзеге асырылады).</w:t>
            </w:r>
          </w:p>
          <w:bookmarkEnd w:id="120"/>
        </w:tc>
      </w:tr>
      <w:tr>
        <w:trPr>
          <w:trHeight w:val="30" w:hRule="atLeast"/>
        </w:trPr>
        <w:tc>
          <w:tcPr>
            <w:tcW w:w="43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8</w:t>
            </w:r>
          </w:p>
        </w:tc>
        <w:tc>
          <w:tcPr>
            <w:tcW w:w="153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қызметті алу үшін қажетті құжаттар тізбесі</w:t>
            </w:r>
          </w:p>
        </w:tc>
        <w:tc>
          <w:tcPr>
            <w:tcW w:w="1032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bookmarkStart w:name="z259" w:id="121"/>
          <w:p>
            <w:pPr>
              <w:spacing w:after="20"/>
              <w:ind w:left="20"/>
              <w:jc w:val="both"/>
            </w:pPr>
            <w:r>
              <w:rPr>
                <w:rFonts w:ascii="Times New Roman"/>
                <w:b w:val="false"/>
                <w:i w:val="false"/>
                <w:color w:val="000000"/>
                <w:sz w:val="20"/>
              </w:rPr>
              <w:t>
Мемлекеттік корпорацияға:</w:t>
            </w:r>
            <w:r>
              <w:br/>
            </w:r>
            <w:r>
              <w:rPr>
                <w:rFonts w:ascii="Times New Roman"/>
                <w:b w:val="false"/>
                <w:i w:val="false"/>
                <w:color w:val="000000"/>
                <w:sz w:val="20"/>
              </w:rPr>
              <w:t>
</w:t>
            </w:r>
            <w:r>
              <w:rPr>
                <w:rFonts w:ascii="Times New Roman"/>
                <w:b w:val="false"/>
                <w:i w:val="false"/>
                <w:color w:val="000000"/>
                <w:sz w:val="20"/>
              </w:rPr>
              <w:t>1) стандартқа 1-қосымшаға сәйкес нысан бойынша толтырылған өтініш;</w:t>
            </w:r>
            <w:r>
              <w:br/>
            </w:r>
            <w:r>
              <w:rPr>
                <w:rFonts w:ascii="Times New Roman"/>
                <w:b w:val="false"/>
                <w:i w:val="false"/>
                <w:color w:val="000000"/>
                <w:sz w:val="20"/>
              </w:rPr>
              <w:t>
</w:t>
            </w:r>
            <w:r>
              <w:rPr>
                <w:rFonts w:ascii="Times New Roman"/>
                <w:b w:val="false"/>
                <w:i w:val="false"/>
                <w:color w:val="000000"/>
                <w:sz w:val="20"/>
              </w:rPr>
              <w:t>2) өтініш берушінің жеке басын куәландыратын құжат немесе цифрлық құжаттар сервисінен цифрлық құжат (сәйкестендіру үшін) – жеке тұлға үшін, заңды тұлға үшін – құрылтай құжаттың көшірмесі;</w:t>
            </w:r>
            <w:r>
              <w:br/>
            </w:r>
            <w:r>
              <w:rPr>
                <w:rFonts w:ascii="Times New Roman"/>
                <w:b w:val="false"/>
                <w:i w:val="false"/>
                <w:color w:val="000000"/>
                <w:sz w:val="20"/>
              </w:rPr>
              <w:t>
</w:t>
            </w:r>
            <w:r>
              <w:rPr>
                <w:rFonts w:ascii="Times New Roman"/>
                <w:b w:val="false"/>
                <w:i w:val="false"/>
                <w:color w:val="000000"/>
                <w:sz w:val="20"/>
              </w:rPr>
              <w:t xml:space="preserve">3) апостиль мөртабаны қойылатын Қазақстан Республикасы Мәдениет және спорт министрінің 2019 жылғы 12 наурыздағы № 62 </w:t>
            </w:r>
            <w:r>
              <w:rPr>
                <w:rFonts w:ascii="Times New Roman"/>
                <w:b w:val="false"/>
                <w:i w:val="false"/>
                <w:color w:val="000000"/>
                <w:sz w:val="20"/>
              </w:rPr>
              <w:t>бұйрығымен</w:t>
            </w:r>
            <w:r>
              <w:rPr>
                <w:rFonts w:ascii="Times New Roman"/>
                <w:b w:val="false"/>
                <w:i w:val="false"/>
                <w:color w:val="000000"/>
                <w:sz w:val="20"/>
              </w:rPr>
              <w:t xml:space="preserve"> бекітілген (Нормативтік құқықтық актілерді мемлекеттік тіркеу тізілімінде № 18392 болып тіркелген) Ұлттық архив қорының құжаттарын және басқа да архивтік құжаттарды мемлекеттік және арнаулы мемлекеттік архивтердің жинақтау, сақтау, есепке алу мен пайдалану кезінде ресімделетін (жасалатын) құжаттар нысандарына (бұдан әрі – Нысандар) 50-қосымшаға сәйкес нысандағы мемлекеттік архивпен берілген архивтік анықтама, немесе архивтік құжаттың көшірмесі немесе Нысандарға 51-қосымшаға сәйкес нысан бойынша архивтік үзінді;</w:t>
            </w:r>
            <w:r>
              <w:br/>
            </w:r>
            <w:r>
              <w:rPr>
                <w:rFonts w:ascii="Times New Roman"/>
                <w:b w:val="false"/>
                <w:i w:val="false"/>
                <w:color w:val="000000"/>
                <w:sz w:val="20"/>
              </w:rPr>
              <w:t>
</w:t>
            </w:r>
            <w:r>
              <w:rPr>
                <w:rFonts w:ascii="Times New Roman"/>
                <w:b w:val="false"/>
                <w:i w:val="false"/>
                <w:color w:val="000000"/>
                <w:sz w:val="20"/>
              </w:rPr>
              <w:t>4) мемлекеттік баждың бюджетке төленгенін растайтын құжат.</w:t>
            </w:r>
            <w:r>
              <w:br/>
            </w:r>
            <w:r>
              <w:rPr>
                <w:rFonts w:ascii="Times New Roman"/>
                <w:b w:val="false"/>
                <w:i w:val="false"/>
                <w:color w:val="000000"/>
                <w:sz w:val="20"/>
              </w:rPr>
              <w:t>
</w:t>
            </w:r>
            <w:r>
              <w:rPr>
                <w:rFonts w:ascii="Times New Roman"/>
                <w:b w:val="false"/>
                <w:i w:val="false"/>
                <w:color w:val="000000"/>
                <w:sz w:val="20"/>
              </w:rPr>
              <w:t>Көрсетілетін қызметті берушілер цифрлық құжаттарды "электрондық үкімет" веб-порталында тіркелген пайдаланушының ұялы байланысының абоненттік нөмірі арқылы ұсынылған құжат иесінің келісімі болған жағдайда, іске асырылған интеграция арқылы цифрлық құжаттар сервисінен бір реттік парольді беру арқылы немесе "электрондық үкімет" веб-порталының хабарламасына жауап ретінде қысқа мәтіндік хабарлама жіберу арқылы алады";</w:t>
            </w:r>
            <w:r>
              <w:br/>
            </w:r>
            <w:r>
              <w:rPr>
                <w:rFonts w:ascii="Times New Roman"/>
                <w:b w:val="false"/>
                <w:i w:val="false"/>
                <w:color w:val="000000"/>
                <w:sz w:val="20"/>
              </w:rPr>
              <w:t>
</w:t>
            </w:r>
            <w:r>
              <w:rPr>
                <w:rFonts w:ascii="Times New Roman"/>
                <w:b w:val="false"/>
                <w:i w:val="false"/>
                <w:color w:val="000000"/>
                <w:sz w:val="20"/>
              </w:rPr>
              <w:t>порталда:</w:t>
            </w:r>
            <w:r>
              <w:br/>
            </w:r>
            <w:r>
              <w:rPr>
                <w:rFonts w:ascii="Times New Roman"/>
                <w:b w:val="false"/>
                <w:i w:val="false"/>
                <w:color w:val="000000"/>
                <w:sz w:val="20"/>
              </w:rPr>
              <w:t>
</w:t>
            </w:r>
            <w:r>
              <w:rPr>
                <w:rFonts w:ascii="Times New Roman"/>
                <w:b w:val="false"/>
                <w:i w:val="false"/>
                <w:color w:val="000000"/>
                <w:sz w:val="20"/>
              </w:rPr>
              <w:t>1) көрсетілетін қызметті алушының электрондық цифрлық қолтаңбасымен (бұдан әрі – ЭЦҚ) куәландырылған электрондық құжат нысанындағы немесе бір рет қолданылатын парольді енгізу арқылы сұрау салу;</w:t>
            </w:r>
            <w:r>
              <w:br/>
            </w:r>
            <w:r>
              <w:rPr>
                <w:rFonts w:ascii="Times New Roman"/>
                <w:b w:val="false"/>
                <w:i w:val="false"/>
                <w:color w:val="000000"/>
                <w:sz w:val="20"/>
              </w:rPr>
              <w:t>
</w:t>
            </w:r>
            <w:r>
              <w:rPr>
                <w:rFonts w:ascii="Times New Roman"/>
                <w:b w:val="false"/>
                <w:i w:val="false"/>
                <w:color w:val="000000"/>
                <w:sz w:val="20"/>
              </w:rPr>
              <w:t>2) Нысандарға 50-қосымшаға сәйкес мемлекеттік архивтен берілген электрондық архивтік анықтама немесе архивтік анықтамалықтың электрондық көшірмесі немесе Нысандарға 51-қосымшаға сәйкес архивтік үзіндінің электрондық көшірмесі;</w:t>
            </w:r>
            <w:r>
              <w:br/>
            </w:r>
            <w:r>
              <w:rPr>
                <w:rFonts w:ascii="Times New Roman"/>
                <w:b w:val="false"/>
                <w:i w:val="false"/>
                <w:color w:val="000000"/>
                <w:sz w:val="20"/>
              </w:rPr>
              <w:t>
3) мемлекеттік баждың бюджетке төленгенін растайтын құжаттың электрондық көшірмесі (ЭҮТШ арқылы төленген жағдайларды қоспағанда).</w:t>
            </w:r>
          </w:p>
          <w:bookmarkEnd w:id="121"/>
        </w:tc>
      </w:tr>
      <w:tr>
        <w:trPr>
          <w:trHeight w:val="30" w:hRule="atLeast"/>
        </w:trPr>
        <w:tc>
          <w:tcPr>
            <w:tcW w:w="43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9</w:t>
            </w:r>
          </w:p>
        </w:tc>
        <w:tc>
          <w:tcPr>
            <w:tcW w:w="153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 көрсетуден бас тарту үшін, Қазақстан Республикасының заңнамасында белгіленген негіздер</w:t>
            </w:r>
          </w:p>
        </w:tc>
        <w:tc>
          <w:tcPr>
            <w:tcW w:w="1032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bookmarkStart w:name="z268" w:id="122"/>
          <w:p>
            <w:pPr>
              <w:spacing w:after="20"/>
              <w:ind w:left="20"/>
              <w:jc w:val="both"/>
            </w:pPr>
            <w:r>
              <w:rPr>
                <w:rFonts w:ascii="Times New Roman"/>
                <w:b w:val="false"/>
                <w:i w:val="false"/>
                <w:color w:val="000000"/>
                <w:sz w:val="20"/>
              </w:rPr>
              <w:t>
1) көрсетілетін қызметті алушы мемлекеттік көрсетілетін қызметті алу үшін ұсынған құжаттардың және (немесе) олардағы деректердің (мәліметтердің) анық еместігін анықтау;</w:t>
            </w:r>
            <w:r>
              <w:br/>
            </w:r>
            <w:r>
              <w:rPr>
                <w:rFonts w:ascii="Times New Roman"/>
                <w:b w:val="false"/>
                <w:i w:val="false"/>
                <w:color w:val="000000"/>
                <w:sz w:val="20"/>
              </w:rPr>
              <w:t>
2) мемлекеттік қызметті көрсету үшін қажетті ұсынылған деректер мен мәліметтер Стандарттың 8-тармағының 1) және 2) тармақшаларында белгіленген талаптарға сәйкес келмеген жағдайларда жүзеге асырылады.</w:t>
            </w:r>
          </w:p>
          <w:bookmarkEnd w:id="122"/>
        </w:tc>
      </w:tr>
      <w:tr>
        <w:trPr>
          <w:trHeight w:val="30" w:hRule="atLeast"/>
        </w:trPr>
        <w:tc>
          <w:tcPr>
            <w:tcW w:w="43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10</w:t>
            </w:r>
          </w:p>
        </w:tc>
        <w:tc>
          <w:tcPr>
            <w:tcW w:w="153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Мемлекеттік қызмет көрсетудің, оның ішінде электрондық нысанда көрсетілетін қызметтің ерекшеліктерін ескере отырып қойылатын өзге де талаптар.</w:t>
            </w:r>
          </w:p>
        </w:tc>
        <w:tc>
          <w:tcPr>
            <w:tcW w:w="1032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bookmarkStart w:name="z269" w:id="123"/>
          <w:p>
            <w:pPr>
              <w:spacing w:after="20"/>
              <w:ind w:left="20"/>
              <w:jc w:val="both"/>
            </w:pPr>
            <w:r>
              <w:rPr>
                <w:rFonts w:ascii="Times New Roman"/>
                <w:b w:val="false"/>
                <w:i w:val="false"/>
                <w:color w:val="000000"/>
                <w:sz w:val="20"/>
              </w:rPr>
              <w:t>
Көрсетілетін қызметті алушы ЭЦҚ болған жағдайда Мемлекеттік көрсетілетін қызметті портал арқылы электрондық нысанда алады.</w:t>
            </w:r>
            <w:r>
              <w:br/>
            </w:r>
            <w:r>
              <w:rPr>
                <w:rFonts w:ascii="Times New Roman"/>
                <w:b w:val="false"/>
                <w:i w:val="false"/>
                <w:color w:val="000000"/>
                <w:sz w:val="20"/>
              </w:rPr>
              <w:t>
</w:t>
            </w:r>
            <w:r>
              <w:rPr>
                <w:rFonts w:ascii="Times New Roman"/>
                <w:b w:val="false"/>
                <w:i w:val="false"/>
                <w:color w:val="000000"/>
                <w:sz w:val="20"/>
              </w:rPr>
              <w:t>Цифрлық құжаттар сервисі мобильді қосымшада авторландырылған пайдаланушылар үшін қолжетімді.</w:t>
            </w:r>
            <w:r>
              <w:br/>
            </w:r>
            <w:r>
              <w:rPr>
                <w:rFonts w:ascii="Times New Roman"/>
                <w:b w:val="false"/>
                <w:i w:val="false"/>
                <w:color w:val="000000"/>
                <w:sz w:val="20"/>
              </w:rPr>
              <w:t>
</w:t>
            </w:r>
            <w:r>
              <w:rPr>
                <w:rFonts w:ascii="Times New Roman"/>
                <w:b w:val="false"/>
                <w:i w:val="false"/>
                <w:color w:val="000000"/>
                <w:sz w:val="20"/>
              </w:rPr>
              <w:t>Цифрлық құжатты пайдалану үшін ЭЦҚ-ны немесе бір реттік парольді пайдалана отырып, мобильді қосымшада авторландырудан өту, одан әрі "цифрлық құжаттар" бөліміне өту және қажетті құжатты таңдау қажет.</w:t>
            </w:r>
            <w:r>
              <w:br/>
            </w:r>
            <w:r>
              <w:rPr>
                <w:rFonts w:ascii="Times New Roman"/>
                <w:b w:val="false"/>
                <w:i w:val="false"/>
                <w:color w:val="000000"/>
                <w:sz w:val="20"/>
              </w:rPr>
              <w:t>
</w:t>
            </w:r>
            <w:r>
              <w:rPr>
                <w:rFonts w:ascii="Times New Roman"/>
                <w:b w:val="false"/>
                <w:i w:val="false"/>
                <w:color w:val="000000"/>
                <w:sz w:val="20"/>
              </w:rPr>
              <w:t>Көрсетілетін қызметті беруші ақпараттандыру саласындағы уәкілетті орган белгілеген тәртіппен мемлекеттік қызмет көрсету сатысы туралы Мемлекеттік қызметтер көрсету мониторингінің ақпараттық жүйесіне деректерді енгізуді қамтамасыз етеді.</w:t>
            </w:r>
            <w:r>
              <w:br/>
            </w:r>
            <w:r>
              <w:rPr>
                <w:rFonts w:ascii="Times New Roman"/>
                <w:b w:val="false"/>
                <w:i w:val="false"/>
                <w:color w:val="000000"/>
                <w:sz w:val="20"/>
              </w:rPr>
              <w:t>
Мемлекеттік қызмет көрсету мәселелері жөніндегі анықтамалық қызметтердің байланыс телефондары www.gov.kz интернет-ресурсында көрсетілген. Мемлекеттік қызметтер көрсету мәселелері жөніндегі бірыңғай байланыс орталығы 1414, 8 800 080 7777.</w:t>
            </w:r>
          </w:p>
          <w:bookmarkEnd w:id="123"/>
        </w:tc>
      </w:tr>
    </w:tbl>
    <w:p>
      <w:pPr>
        <w:spacing w:after="0"/>
        <w:ind w:left="0"/>
        <w:jc w:val="left"/>
      </w:pPr>
      <w:r>
        <w:br/>
      </w:r>
      <w:r>
        <w:rPr>
          <w:rFonts w:ascii="Times New Roman"/>
          <w:b w:val="false"/>
          <w:i w:val="false"/>
          <w:color w:val="000000"/>
          <w:sz w:val="28"/>
        </w:rPr>
        <w:t>
</w:t>
      </w:r>
    </w:p>
    <w:p>
      <w:pPr>
        <w:spacing w:after="0"/>
        <w:ind w:left="0"/>
        <w:jc w:val="left"/>
      </w:pPr>
      <w:r>
        <w:br/>
      </w:r>
      <w:r>
        <w:br/>
      </w:r>
      <w:r>
        <w:rPr>
          <w:rFonts w:ascii="Times New Roman"/>
          <w:b w:val="false"/>
          <w:i w:val="false"/>
          <w:color w:val="000000"/>
          <w:sz w:val="28"/>
        </w:rPr>
        <w:t>
				</w:t>
      </w:r>
    </w:p>
    <w:p>
      <w:pPr>
        <w:pStyle w:val="disclaimer"/>
      </w:pPr>
      <w:r>
        <w:rPr>
          <w:rFonts w:ascii="Times New Roman"/>
          <w:b w:val="false"/>
          <w:i w:val="false"/>
          <w:color w:val="000000"/>
        </w:rPr>
        <w:t>
					© 2012. Қазақстан Республикасы Әділет министрлігінің «Қазақстан Республикасының Заңнама және құқықтық ақпарат институты» ШЖҚ РМК
				</w:t>
      </w:r>
    </w:p>
    <w:sectPr>
      <w:pgSz w:w="11907" w:h="16839" w:code="9"/>
      <w:pgMar w:top="1440" w:right="1080" w:bottom="1440" w:left="1080"/>
    </w:sectPr>
  </w:body>
</w:document>
</file>

<file path=word/numbering.xml><?xml version="1.0" encoding="utf-8"?>
<w:numbering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file>

<file path=word/styles.xml><?xml version="1.0" encoding="utf-8"?>
<w:styl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false" w:defUIPriority="99" w:defSemiHidden="true" w:defUnhideWhenUsed="true" w:defQFormat="false" w:count="267">
    <w:lsdException w:name="Normal" w:uiPriority="0" w:semiHidden="false" w:unhideWhenUsed="false" w:qFormat="true"/>
    <w:lsdException w:name="heading 1" w:uiPriority="9" w:semiHidden="false" w:unhideWhenUsed="false" w:qFormat="true"/>
    <w:lsdException w:name="heading 2" w:uiPriority="9" w:qFormat="true"/>
    <w:lsdException w:name="heading 3" w:uiPriority="9" w:qFormat="true"/>
    <w:lsdException w:name="heading 4" w:uiPriority="9" w:qFormat="true"/>
    <w:lsdException w:name="Title" w:uiPriority="10" w:semiHidden="false" w:unhideWhenUsed="false" w:qFormat="true"/>
    <w:lsdException w:name="Default Paragraph Font" w:uiPriority="1"/>
    <w:lsdException w:name="Subtitle" w:uiPriority="11" w:semiHidden="false" w:unhideWhenUsed="false" w:qFormat="true"/>
    <w:lsdException w:name="Emphasis" w:uiPriority="20" w:semiHidden="false" w:unhideWhenUsed="false" w:qFormat="true"/>
    <w:lsdException w:name="Table Grid" w:uiPriority="59" w:semiHidden="false" w:unhideWhenUsed="false"/>
  </w:latentStyles>
  <w:style w:type="paragraph" w:styleId="Normal" w:default="true">
    <w:name w:val="Normal"/>
    <w:basedOn w:val="DocDefaults"/>
    <w:qFormat/>
    <w:rsid w:val="004A3277"/>
    <w:rPr>
      <w:rFonts w:ascii="Times New Roman" w:hAnsi="Times New Roman" w:eastAsia="Times New Roman" w:cs="Times New Roman"/>
    </w:rPr>
  </w:style>
  <w:style w:type="paragraph" w:styleId="Heading1">
    <w:name w:val="heading 1"/>
    <w:basedOn w:val="Normal"/>
    <w:next w:val="Normal"/>
    <w:link w:val="Heading1Char"/>
    <w:uiPriority w:val="9"/>
    <w:qFormat/>
    <w:rsid w:val="00841CD9"/>
    <w:pPr>
      <w:keepNext/>
      <w:keepLines/>
      <w:spacing w:before="480"/>
      <w:outlineLvl w:val="0"/>
    </w:pPr>
    <w:rPr>
      <w:rFonts w:ascii="Times New Roman" w:hAnsi="Times New Roman" w:eastAsia="Times New Roman" w:cs="Times New Roman"/>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imes New Roman" w:hAnsi="Times New Roman" w:eastAsia="Times New Roman" w:cs="Times New Roman"/>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imes New Roman" w:hAnsi="Times New Roman" w:eastAsia="Times New Roman" w:cs="Times New Roman"/>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imes New Roman" w:hAnsi="Times New Roman" w:eastAsia="Times New Roman" w:cs="Times New Roman"/>
    </w:rPr>
  </w:style>
  <w:style w:type="character" w:styleId="DefaultParagraphFont" w:default="true">
    <w:name w:val="Default Paragraph Font"/>
    <w:uiPriority w:val="1"/>
    <w:semiHidden/>
    <w:unhideWhenUsed/>
    <w:rPr>
      <w:rFonts w:ascii="Times New Roman" w:hAnsi="Times New Roman" w:eastAsia="Times New Roman" w:cs="Times New Roman"/>
    </w:rPr>
  </w:style>
  <w:style w:type="paragraph" w:styleId="Header">
    <w:name w:val="header"/>
    <w:basedOn w:val="Normal"/>
    <w:link w:val="HeaderChar"/>
    <w:uiPriority w:val="99"/>
    <w:unhideWhenUsed/>
    <w:rsid w:val="00841CD9"/>
    <w:pPr>
      <w:tabs>
        <w:tab w:val="center" w:pos="4680"/>
        <w:tab w:val="right" w:pos="9360"/>
      </w:tabs>
    </w:pPr>
    <w:rPr>
      <w:rFonts w:ascii="Times New Roman" w:hAnsi="Times New Roman" w:eastAsia="Times New Roman" w:cs="Times New Roman"/>
    </w:rPr>
  </w:style>
  <w:style w:type="character" w:styleId="HeaderChar" w:customStyle="true">
    <w:name w:val="Header Char"/>
    <w:basedOn w:val="DefaultParagraphFont"/>
    <w:link w:val="Header"/>
    <w:uiPriority w:val="99"/>
    <w:rsid w:val="00841CD9"/>
    <w:rPr>
      <w:rFonts w:ascii="Times New Roman" w:hAnsi="Times New Roman" w:eastAsia="Times New Roman" w:cs="Times New Roman"/>
    </w:rPr>
  </w:style>
  <w:style w:type="character" w:styleId="Heading1Char" w:customStyle="true">
    <w:name w:val="Heading 1 Char"/>
    <w:basedOn w:val="DefaultParagraphFont"/>
    <w:link w:val="Heading1"/>
    <w:uiPriority w:val="9"/>
    <w:rsid w:val="00841CD9"/>
    <w:rPr>
      <w:rFonts w:ascii="Times New Roman" w:hAnsi="Times New Roman" w:eastAsia="Times New Roman" w:cs="Times New Roman"/>
    </w:rPr>
  </w:style>
  <w:style w:type="character" w:styleId="Heading2Char" w:customStyle="true">
    <w:name w:val="Heading 2 Char"/>
    <w:basedOn w:val="DefaultParagraphFont"/>
    <w:link w:val="Heading2"/>
    <w:uiPriority w:val="9"/>
    <w:rsid w:val="00841CD9"/>
    <w:rPr>
      <w:rFonts w:ascii="Times New Roman" w:hAnsi="Times New Roman" w:eastAsia="Times New Roman" w:cs="Times New Roman"/>
    </w:rPr>
  </w:style>
  <w:style w:type="character" w:styleId="Heading3Char" w:customStyle="true">
    <w:name w:val="Heading 3 Char"/>
    <w:basedOn w:val="DefaultParagraphFont"/>
    <w:link w:val="Heading3"/>
    <w:uiPriority w:val="9"/>
    <w:rsid w:val="00841CD9"/>
    <w:rPr>
      <w:rFonts w:ascii="Times New Roman" w:hAnsi="Times New Roman" w:eastAsia="Times New Roman" w:cs="Times New Roman"/>
    </w:rPr>
  </w:style>
  <w:style w:type="character" w:styleId="Heading4Char" w:customStyle="true">
    <w:name w:val="Heading 4 Char"/>
    <w:basedOn w:val="DefaultParagraphFont"/>
    <w:link w:val="Heading4"/>
    <w:uiPriority w:val="9"/>
    <w:rsid w:val="00841CD9"/>
    <w:rPr>
      <w:rFonts w:ascii="Times New Roman" w:hAnsi="Times New Roman" w:eastAsia="Times New Roman" w:cs="Times New Roman"/>
    </w:rPr>
  </w:style>
  <w:style w:type="paragraph" w:styleId="NormalIndent">
    <w:name w:val="Normal Indent"/>
    <w:basedOn w:val="Normal"/>
    <w:uiPriority w:val="99"/>
    <w:unhideWhenUsed/>
    <w:rsid w:val="00841CD9"/>
    <w:pPr>
      <w:ind w:left="720"/>
    </w:pPr>
    <w:rPr>
      <w:rFonts w:ascii="Times New Roman" w:hAnsi="Times New Roman" w:eastAsia="Times New Roman" w:cs="Times New Roman"/>
    </w:rPr>
  </w:style>
  <w:style w:type="paragraph" w:styleId="Subtitle">
    <w:name w:val="Subtitle"/>
    <w:basedOn w:val="Normal"/>
    <w:next w:val="Normal"/>
    <w:link w:val="SubtitleChar"/>
    <w:uiPriority w:val="11"/>
    <w:qFormat/>
    <w:rsid w:val="00841CD9"/>
    <w:pPr>
      <w:numPr>
        <w:ilvl w:val="1"/>
      </w:numPr>
      <w:ind w:left="86"/>
    </w:pPr>
    <w:rPr>
      <w:rFonts w:ascii="Times New Roman" w:hAnsi="Times New Roman" w:eastAsia="Times New Roman" w:cs="Times New Roman"/>
    </w:rPr>
  </w:style>
  <w:style w:type="character" w:styleId="SubtitleChar" w:customStyle="true">
    <w:name w:val="Subtitle Char"/>
    <w:basedOn w:val="DefaultParagraphFont"/>
    <w:link w:val="Subtitle"/>
    <w:uiPriority w:val="11"/>
    <w:rsid w:val="00841CD9"/>
    <w:rPr>
      <w:rFonts w:ascii="Times New Roman" w:hAnsi="Times New Roman" w:eastAsia="Times New Roman" w:cs="Times New Roman"/>
    </w:rPr>
  </w:style>
  <w:style w:type="paragraph" w:styleId="Title">
    <w:name w:val="Title"/>
    <w:basedOn w:val="Normal"/>
    <w:next w:val="Normal"/>
    <w:link w:val="TitleChar"/>
    <w:uiPriority w:val="10"/>
    <w:qFormat/>
    <w:rsid w:val="00841CD9"/>
    <w:pPr>
      <w:pBdr>
        <w:bottom w:val="single" w:color="4F81BD" w:themeColor="accent1" w:sz="8" w:space="4"/>
      </w:pBdr>
      <w:spacing w:after="300"/>
      <w:contextualSpacing/>
    </w:pPr>
    <w:rPr>
      <w:rFonts w:ascii="Times New Roman" w:hAnsi="Times New Roman" w:eastAsia="Times New Roman" w:cs="Times New Roman"/>
    </w:rPr>
  </w:style>
  <w:style w:type="character" w:styleId="TitleChar" w:customStyle="true">
    <w:name w:val="Title Char"/>
    <w:basedOn w:val="DefaultParagraphFont"/>
    <w:link w:val="Title"/>
    <w:uiPriority w:val="10"/>
    <w:rsid w:val="00841CD9"/>
    <w:rPr>
      <w:rFonts w:ascii="Times New Roman" w:hAnsi="Times New Roman" w:eastAsia="Times New Roman" w:cs="Times New Roman"/>
    </w:rPr>
  </w:style>
  <w:style w:type="character" w:styleId="Emphasis">
    <w:name w:val="Emphasis"/>
    <w:basedOn w:val="DefaultParagraphFont"/>
    <w:uiPriority w:val="20"/>
    <w:qFormat/>
    <w:rsid w:val="00D1197D"/>
    <w:rPr>
      <w:rFonts w:ascii="Times New Roman" w:hAnsi="Times New Roman" w:eastAsia="Times New Roman" w:cs="Times New Roman"/>
    </w:rPr>
  </w:style>
  <w:style w:type="character" w:styleId="Hyperlink">
    <w:name w:val="Hyperlink"/>
    <w:basedOn w:val="DefaultParagraphFont"/>
    <w:uiPriority w:val="99"/>
    <w:unhideWhenUsed/>
    <w:rPr>
      <w:rFonts w:ascii="Times New Roman" w:hAnsi="Times New Roman" w:eastAsia="Times New Roman" w:cs="Times New Roman"/>
    </w:rPr>
  </w:style>
  <w:style w:type="table" w:styleId="TableGrid">
    <w:name w:val="Table Grid"/>
    <w:basedOn w:val="TableNormal"/>
    <w:uiPriority w:val="59"/>
    <w:pPr>
      <w:spacing w:after="0" w:line="240" w:lineRule="auto"/>
    </w:pPr>
    <w:rPr>
      <w:rFonts w:ascii="Times New Roman" w:hAnsi="Times New Roman" w:eastAsia="Times New Roman" w:cs="Times New Roman"/>
    </w:rPr>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TableNormal" w:default="true">
    <w:name w:val="Normal Table"/>
    <w:uiPriority w:val="99"/>
    <w:semiHidden/>
    <w:unhideWhenUsed/>
    <w:qFormat/>
    <w:rPr>
      <w:rFonts w:ascii="Times New Roman" w:hAnsi="Times New Roman" w:eastAsia="Times New Roman" w:cs="Times New Roman"/>
    </w:rPr>
    <w:tblPr>
      <w:tblInd w:w="0" w:type="dxa"/>
      <w:tblCellMar>
        <w:top w:w="0" w:type="dxa"/>
        <w:left w:w="108" w:type="dxa"/>
        <w:bottom w:w="0" w:type="dxa"/>
        <w:right w:w="108" w:type="dxa"/>
      </w:tblCellMar>
    </w:tblPr>
  </w:style>
  <w:style w:type="paragraph" w:styleId="Caption">
    <w:name w:val="caption"/>
    <w:basedOn w:val="Normal"/>
    <w:next w:val="Normal"/>
    <w:uiPriority w:val="35"/>
    <w:semiHidden/>
    <w:unhideWhenUsed/>
    <w:qFormat/>
    <w:rsid w:val="007109C0"/>
    <w:pPr>
      <w:spacing w:line="240" w:lineRule="auto"/>
    </w:pPr>
    <w:rPr>
      <w:rFonts w:ascii="Times New Roman" w:hAnsi="Times New Roman" w:eastAsia="Times New Roman" w:cs="Times New Roman"/>
    </w:rPr>
  </w:style>
  <w:style w:type="paragraph" w:styleId="disclaimer">
    <w:name w:val="disclaimer"/>
    <w:basedOn w:val="Normal"/>
    <w:pPr>
      <w:jc w:val="center"/>
    </w:pPr>
    <w:rPr>
      <w:sz w:val="18"/>
      <w:szCs w:val="18"/>
    </w:rPr>
  </w:style>
  <w:style w:type="paragraph" w:styleId="DocDefaults">
    <w:name w:val="DocDefaults"/>
    <w:pPr>
      <w:spacing w:after="200" w:line="276" w:lineRule="auto"/>
    </w:pPr>
    <w:rPr>
      <w:rFonts w:asciiTheme="minorHAnsi" w:hAnsiTheme="minorHAnsi" w:eastAsiaTheme="minorHAnsi" w:cstheme="minorBidi"/>
      <w:sz w:val="22"/>
      <w:szCs w:val="22"/>
      <w:lang w:val="en-US" w:eastAsia="en-US" w:bidi="ar-SA"/>
    </w:rPr>
  </w:style>
</w:styles>
</file>

<file path=word/_rels/document.xml.rels><?xml version="1.0" encoding="UTF-8" standalone="yes"?><Relationships xmlns="http://schemas.openxmlformats.org/package/2006/relationships"><Relationship Target="styles.xml" Type="http://schemas.openxmlformats.org/officeDocument/2006/relationships/styles" Id="rId1"/><Relationship Target="numbering.xml" Type="http://schemas.openxmlformats.org/officeDocument/2006/relationships/numbering" Id="rId2"/><Relationship Target="media/document_image_rId3.png" Type="http://schemas.openxmlformats.org/officeDocument/2006/relationships/image" Id="rId3"/></Relationships>
</file>

<file path=docProps/app.xml><?xml version="1.0" encoding="utf-8"?>
<properties:Properties xmlns:propertie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terms="http://purl.org/dc/terms/" xmlns:dc="http://purl.org/dc/elements/1.1/"/>
</file>